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bb70" w14:textId="59cb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28 желтоқсандағы "2023-2025 жылдарға арналған Жиренқопа ауылдық округінің бюджетін бекіту туралы" № 275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7 желтоқсандағы № 105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2022 жылғы 28 желтоқсандағы "2023-2025 жылдарға арналған Жиренқопа ауылдық округінің бюджетін бекіту туралы" № 275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Жиренқопа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29 036,5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26 714,5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29 579,9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543,4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