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d505" w14:textId="947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30 қазандағы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Қобда аудандық бюджетін бекіту туралы" № 260 (нормативтік құқықтық актілерді мемлекеттік тіркеу Тізілімінде № 176377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2023-2024 жылдарға арналған аудан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9 248 246,6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1 035 003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8 180 617,6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9 338 755,2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- 36 643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- 53 865,6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53 865,6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90 508,6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Ауданның жергілікті атқарушы органының 2023 жылға арналған резерві 100 829,2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