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bba6" w14:textId="eeeb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жылғы 28 желтоқсандағы № 281 "2023-2025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Бұлақ ауылдық округінің бюджетін бекіту туралы" № 281 (нормативтік құқықтық актілерді мемлекеттік тіркеу Тізілімінде № 177508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мекендерду сумен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