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4d6f" w14:textId="4404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"2023-2025 жылдарға арналған Жиренқопа ауылдық округінің бюджетін бекіту туралы" № 275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19 қазандағы № 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28 желтоқсандағы "2023-2025 жылдарға арналған Жиренқопа ауылдық округінің бюджетін бекіту туралы" № 275 (нормативтік құқықтық актілерді тіркеу Тізілімінде № 176876)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Жиренқопа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30 273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543,4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