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e426" w14:textId="d5de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2022 жылғы 30 желтоқсандағы № 225 "2023-2025 жылдарға арналған Кемпірсай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2023 жылғы 27 шілдедегі № 58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"2023-2025 жылдарға арналған Кемпірсай ауылдық округ бюджетін бекіту туралы" 2022 жылғы 30 желтоқсандағы № 225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Кемпірсай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43565,7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37943,7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43841,8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0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-276,1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– 276,1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276,1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2023 жылға арналған ауылдық округ бюджетінде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 күрделі және орташа жөндеу.".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27 шілдедегі № 58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Кемпірсай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