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82f82" w14:textId="4382f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2024-2026 жылдарға арналған Қопа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2023 жылғы 28 желтоқсандағы № 115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 және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2024-2026 жылдарға арналған Қопа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38 432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4 836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33 596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39 265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833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833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Байғанин аудандық мәслихатының 15.11.2024 </w:t>
      </w:r>
      <w:r>
        <w:rPr>
          <w:rFonts w:ascii="Times New Roman"/>
          <w:b w:val="false"/>
          <w:i w:val="false"/>
          <w:color w:val="000000"/>
          <w:sz w:val="28"/>
        </w:rPr>
        <w:t>№ 212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"2024-2026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ескерілсін және басшылыққа алынсын: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2024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3 692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43 407 теңге болып белгiленсiн.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2024 жылға аудандық бюджеттен ауылдық округ бюджетіне берілетін субвенция 33 556 мың теңге сомасында көзделді.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2024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желтоқсандағы № 115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Қопа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Байғанин аудандық мәслихатының 15.11.2024 </w:t>
      </w:r>
      <w:r>
        <w:rPr>
          <w:rFonts w:ascii="Times New Roman"/>
          <w:b w:val="false"/>
          <w:i w:val="false"/>
          <w:color w:val="ff0000"/>
          <w:sz w:val="28"/>
        </w:rPr>
        <w:t>№ 212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желтоқсандағы № 115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Қопа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 нпайдалану)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желтоқсандағы № 115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Қопа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тықтүсімдер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тапшылығынқаржыландыру (профицитінпайдалану)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