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3298" w14:textId="eea3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Жаңажол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28 желтоқсандағы № 110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2024-2026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44 286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17.10.2024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аудандық бюджеттен ауылдық округ бюджетіне берілетін субвенция 25 808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17.10.2024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