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ff602" w14:textId="bdff6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Байғанин ауданы Ащы, Жаңажол, Жарқамыс, Көлтабан, Қарауылкелді, Қопа, Қызылбұлақ, Миялы, Сартоғай ауылдық округтері бойынша 2023-2024 жылдарға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Байғанин аудандық мәслихатының 2023 жылғы 19 мамырдағы № 22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w:t>
      </w:r>
      <w:r>
        <w:rPr>
          <w:rFonts w:ascii="Times New Roman"/>
          <w:b w:val="false"/>
          <w:i w:val="false"/>
          <w:color w:val="000000"/>
          <w:sz w:val="28"/>
        </w:rPr>
        <w:t xml:space="preserve"> 1) тармақшасына сәйкес, Байғанин аудандық мәслихаты </w:t>
      </w:r>
      <w:r>
        <w:rPr>
          <w:rFonts w:ascii="Times New Roman"/>
          <w:b/>
          <w:i w:val="false"/>
          <w:color w:val="000000"/>
          <w:sz w:val="28"/>
        </w:rPr>
        <w:t>ШЕШТІ</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Ақтөбе облысы Байғанин аудандық мәслихатының 25.07.2023 </w:t>
      </w:r>
      <w:r>
        <w:rPr>
          <w:rFonts w:ascii="Times New Roman"/>
          <w:b w:val="false"/>
          <w:i w:val="false"/>
          <w:color w:val="000000"/>
          <w:sz w:val="28"/>
        </w:rPr>
        <w:t>№ 46</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xml:space="preserve">
      1. Ақтөбе облысы Байғанин ауданы Ащы, Жаңажол, Жарқамыс, Көлтабан, Қарауылкелді, Қопа, Қызылбұлақ, Миялы, Сартоғай ауылдық округтері бойынша 2023-2024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xml:space="preserve">
      2. Байғанин аудандық мәслихаитының 2021 жылғы 2 тамыздағы № 53 "Байғанин ауданының Ащы, Жаңажол, Жарқамыс, Көлтабан, Қарауылкелді, Қопа, Қызылбұлақ, Миялы, Сартоғай ауылдық округтері бойынша 2021-2022 жылдарға жайылымдарды басқару және оларды пайдалану жөніндегі жоспарын бекіту туралы" </w:t>
      </w:r>
      <w:r>
        <w:rPr>
          <w:rFonts w:ascii="Times New Roman"/>
          <w:b w:val="false"/>
          <w:i w:val="false"/>
          <w:color w:val="000000"/>
          <w:sz w:val="28"/>
        </w:rPr>
        <w:t>шешімі</w:t>
      </w:r>
      <w:r>
        <w:rPr>
          <w:rFonts w:ascii="Times New Roman"/>
          <w:b w:val="false"/>
          <w:i w:val="false"/>
          <w:color w:val="000000"/>
          <w:sz w:val="28"/>
        </w:rPr>
        <w:t xml:space="preserve"> жойылсын.</w:t>
      </w:r>
    </w:p>
    <w:bookmarkEnd w:id="2"/>
    <w:bookmarkStart w:name="z5"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 және 2023 жылдың 1 қаңтарынан басталатын қатынастарға қатысты таралады.</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Байғанин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Сержан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1 қосымша</w:t>
            </w:r>
          </w:p>
        </w:tc>
      </w:tr>
    </w:tbl>
    <w:p>
      <w:pPr>
        <w:spacing w:after="0"/>
        <w:ind w:left="0"/>
        <w:jc w:val="left"/>
      </w:pPr>
      <w:r>
        <w:rPr>
          <w:rFonts w:ascii="Times New Roman"/>
          <w:b/>
          <w:i w:val="false"/>
          <w:color w:val="000000"/>
        </w:rPr>
        <w:t xml:space="preserve"> Ақтөбе облысы Байғанин ауданы Ащы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Ақтөбе облысы Байғанин ауданы Ащы ауылдық округінде (бұдан әрі – Ащы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және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Ащы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w:t>
      </w:r>
    </w:p>
    <w:p>
      <w:pPr>
        <w:spacing w:after="0"/>
        <w:ind w:left="0"/>
        <w:jc w:val="both"/>
      </w:pPr>
      <w:r>
        <w:rPr>
          <w:rFonts w:ascii="Times New Roman"/>
          <w:b w:val="false"/>
          <w:i w:val="false"/>
          <w:color w:val="000000"/>
          <w:sz w:val="28"/>
        </w:rPr>
        <w:t>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Ащы ауылдық округі аумағының жалпы көлемі 207 429 гектар, жайылым жерлері – 181 332 гекатр, 753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83250 гектар;</w:t>
      </w:r>
    </w:p>
    <w:p>
      <w:pPr>
        <w:spacing w:after="0"/>
        <w:ind w:left="0"/>
        <w:jc w:val="both"/>
      </w:pPr>
      <w:r>
        <w:rPr>
          <w:rFonts w:ascii="Times New Roman"/>
          <w:b w:val="false"/>
          <w:i w:val="false"/>
          <w:color w:val="000000"/>
          <w:sz w:val="28"/>
        </w:rPr>
        <w:t>
      елді мекендердің жері – 25 344 гектар;</w:t>
      </w:r>
    </w:p>
    <w:p>
      <w:pPr>
        <w:spacing w:after="0"/>
        <w:ind w:left="0"/>
        <w:jc w:val="both"/>
      </w:pPr>
      <w:r>
        <w:rPr>
          <w:rFonts w:ascii="Times New Roman"/>
          <w:b w:val="false"/>
          <w:i w:val="false"/>
          <w:color w:val="000000"/>
          <w:sz w:val="28"/>
        </w:rPr>
        <w:t xml:space="preserve">
      Табиғи жағдайлар бойынша Ащы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w:t>
      </w:r>
    </w:p>
    <w:p>
      <w:pPr>
        <w:spacing w:after="0"/>
        <w:ind w:left="0"/>
        <w:jc w:val="both"/>
      </w:pPr>
      <w:r>
        <w:rPr>
          <w:rFonts w:ascii="Times New Roman"/>
          <w:b w:val="false"/>
          <w:i w:val="false"/>
          <w:color w:val="000000"/>
          <w:sz w:val="28"/>
        </w:rPr>
        <w:t xml:space="preserve">
      Топырағы қызыл қоңыр, қоңыр, аз гумусты. Ащы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Ащы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w:t>
      </w:r>
    </w:p>
    <w:p>
      <w:pPr>
        <w:spacing w:after="0"/>
        <w:ind w:left="0"/>
        <w:jc w:val="both"/>
      </w:pPr>
      <w:r>
        <w:rPr>
          <w:rFonts w:ascii="Times New Roman"/>
          <w:b w:val="false"/>
          <w:i w:val="false"/>
          <w:color w:val="000000"/>
          <w:sz w:val="28"/>
        </w:rPr>
        <w:t>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Ащы ауылдық округінде ірі қара мал 1542 бас, 6147 қой мен ешкілер, 539 бас жылқы, 8 түйе бар. Оның ішінде:</w:t>
      </w:r>
    </w:p>
    <w:p>
      <w:pPr>
        <w:spacing w:after="0"/>
        <w:ind w:left="0"/>
        <w:jc w:val="both"/>
      </w:pPr>
      <w:r>
        <w:rPr>
          <w:rFonts w:ascii="Times New Roman"/>
          <w:b w:val="false"/>
          <w:i w:val="false"/>
          <w:color w:val="000000"/>
          <w:sz w:val="28"/>
        </w:rPr>
        <w:t xml:space="preserve">
      Ноғайты ауылында: ірі қара мал 837 бас, қой мен ешкілер 4086 бас, жылқы 244 бас, түйе 2 бас. </w:t>
      </w:r>
    </w:p>
    <w:p>
      <w:pPr>
        <w:spacing w:after="0"/>
        <w:ind w:left="0"/>
        <w:jc w:val="both"/>
      </w:pPr>
      <w:r>
        <w:rPr>
          <w:rFonts w:ascii="Times New Roman"/>
          <w:b w:val="false"/>
          <w:i w:val="false"/>
          <w:color w:val="000000"/>
          <w:sz w:val="28"/>
        </w:rPr>
        <w:t xml:space="preserve">
      Ащы ауылдық округінің шаруа қожалықтарындағы мал басы: ірі қара мал 705 бас, қой мен ешкілер 2061 бас, жылқы 295 бас, түйе 6 басты құрайды. </w:t>
      </w:r>
    </w:p>
    <w:p>
      <w:pPr>
        <w:spacing w:after="0"/>
        <w:ind w:left="0"/>
        <w:jc w:val="both"/>
      </w:pPr>
      <w:r>
        <w:rPr>
          <w:rFonts w:ascii="Times New Roman"/>
          <w:b w:val="false"/>
          <w:i w:val="false"/>
          <w:color w:val="000000"/>
          <w:sz w:val="28"/>
        </w:rPr>
        <w:t xml:space="preserve">
      Шаруа қожалықтарының жайылым алаңы 83250 гектарды құрайды. </w:t>
      </w:r>
    </w:p>
    <w:p>
      <w:pPr>
        <w:spacing w:after="0"/>
        <w:ind w:left="0"/>
        <w:jc w:val="both"/>
      </w:pPr>
      <w:r>
        <w:rPr>
          <w:rFonts w:ascii="Times New Roman"/>
          <w:b w:val="false"/>
          <w:i w:val="false"/>
          <w:color w:val="000000"/>
          <w:sz w:val="28"/>
        </w:rPr>
        <w:t>
      Ащы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Ащы ауылдық округінде табиғи жайылымдардың маусымдық сипаты айқын байқалады. Ащы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w:t>
      </w:r>
    </w:p>
    <w:p>
      <w:pPr>
        <w:spacing w:after="0"/>
        <w:ind w:left="0"/>
        <w:jc w:val="both"/>
      </w:pPr>
      <w:r>
        <w:rPr>
          <w:rFonts w:ascii="Times New Roman"/>
          <w:b w:val="false"/>
          <w:i w:val="false"/>
          <w:color w:val="000000"/>
          <w:sz w:val="28"/>
        </w:rPr>
        <w:t xml:space="preserve">
      Ащы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w:t>
      </w:r>
    </w:p>
    <w:p>
      <w:pPr>
        <w:spacing w:after="0"/>
        <w:ind w:left="0"/>
        <w:jc w:val="both"/>
      </w:pPr>
      <w:r>
        <w:rPr>
          <w:rFonts w:ascii="Times New Roman"/>
          <w:b w:val="false"/>
          <w:i w:val="false"/>
          <w:color w:val="000000"/>
          <w:sz w:val="28"/>
        </w:rPr>
        <w:t>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Ащы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Ащы ауылдық округі бойынша ауылшаруашылығы малдарын қамтамасыз ету үшін барлығы 181 332 гектар жайылымдық жерлер бар. Елді мекен шегінде 25128 гектар жайылым бар.</w:t>
      </w:r>
    </w:p>
    <w:p>
      <w:pPr>
        <w:spacing w:after="0"/>
        <w:ind w:left="0"/>
        <w:jc w:val="both"/>
      </w:pPr>
      <w:r>
        <w:rPr>
          <w:rFonts w:ascii="Times New Roman"/>
          <w:b w:val="false"/>
          <w:i w:val="false"/>
          <w:color w:val="000000"/>
          <w:sz w:val="28"/>
        </w:rPr>
        <w:t xml:space="preserve">
      Ащы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Ащы ауылы, жайылымдық алқаптарын қажеттілік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Ащы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Ащы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961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961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Ащы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4930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Ащы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8199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199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Ащы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137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374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Ащы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0358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358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Ащы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2771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771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Ащы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2 қосымша</w:t>
            </w:r>
          </w:p>
        </w:tc>
      </w:tr>
    </w:tbl>
    <w:p>
      <w:pPr>
        <w:spacing w:after="0"/>
        <w:ind w:left="0"/>
        <w:jc w:val="left"/>
      </w:pPr>
      <w:r>
        <w:rPr>
          <w:rFonts w:ascii="Times New Roman"/>
          <w:b/>
          <w:i w:val="false"/>
          <w:color w:val="000000"/>
        </w:rPr>
        <w:t xml:space="preserve"> Ақтөбе облысы Байғанин ауданы Жаңажол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Ақтөбе облысы Байғанин ауданы Жаңажол ауылдық округінде (бұдан әрі – Жаңажол ауылдық округі)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"Жайылымдар туралы" Заңына,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Жаңажол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Жаңажол ауылдық округі аумағының жалпы көлемі 2 985 607 гектар, жайылым жерлері – 2 926 064 гекатр, 15 723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xml:space="preserve">
      ауыл шаруашылығы мақсатындағы жерлер – 274 754 гектар; </w:t>
      </w:r>
    </w:p>
    <w:p>
      <w:pPr>
        <w:spacing w:after="0"/>
        <w:ind w:left="0"/>
        <w:jc w:val="both"/>
      </w:pPr>
      <w:r>
        <w:rPr>
          <w:rFonts w:ascii="Times New Roman"/>
          <w:b w:val="false"/>
          <w:i w:val="false"/>
          <w:color w:val="000000"/>
          <w:sz w:val="28"/>
        </w:rPr>
        <w:t>
      елді мекендердің жері – 43820 гектар;</w:t>
      </w:r>
    </w:p>
    <w:p>
      <w:pPr>
        <w:spacing w:after="0"/>
        <w:ind w:left="0"/>
        <w:jc w:val="both"/>
      </w:pPr>
      <w:r>
        <w:rPr>
          <w:rFonts w:ascii="Times New Roman"/>
          <w:b w:val="false"/>
          <w:i w:val="false"/>
          <w:color w:val="000000"/>
          <w:sz w:val="28"/>
        </w:rPr>
        <w:t>
      Табиғи жағдайлар бойынша Жаңажол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Жаңажол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Жаңажол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Жаңажол ауылдық округінде ірі қара мал 3204 бас, 11057 қой мен ешкілер, 4410 бас жылқы, 910 түйе бар. Оның ішінде:</w:t>
      </w:r>
    </w:p>
    <w:p>
      <w:pPr>
        <w:spacing w:after="0"/>
        <w:ind w:left="0"/>
        <w:jc w:val="both"/>
      </w:pPr>
      <w:r>
        <w:rPr>
          <w:rFonts w:ascii="Times New Roman"/>
          <w:b w:val="false"/>
          <w:i w:val="false"/>
          <w:color w:val="000000"/>
          <w:sz w:val="28"/>
        </w:rPr>
        <w:t>
      Оймауыт ауылында: ірі қара мал 1738 бас, қой мен ешкілер 5471 бас, жылқы 2601 бас, түйе 669 бас.</w:t>
      </w:r>
    </w:p>
    <w:p>
      <w:pPr>
        <w:spacing w:after="0"/>
        <w:ind w:left="0"/>
        <w:jc w:val="both"/>
      </w:pPr>
      <w:r>
        <w:rPr>
          <w:rFonts w:ascii="Times New Roman"/>
          <w:b w:val="false"/>
          <w:i w:val="false"/>
          <w:color w:val="000000"/>
          <w:sz w:val="28"/>
        </w:rPr>
        <w:t xml:space="preserve">
      Жаңажол ауылдық округінің шаруа қожалықтарындағы мал басы: ірі қара мал 1466 бас, қой мен ешкілер 2180 бас, жылқы 1809 бас, түйе 241 басты құрайды. </w:t>
      </w:r>
    </w:p>
    <w:p>
      <w:pPr>
        <w:spacing w:after="0"/>
        <w:ind w:left="0"/>
        <w:jc w:val="both"/>
      </w:pPr>
      <w:r>
        <w:rPr>
          <w:rFonts w:ascii="Times New Roman"/>
          <w:b w:val="false"/>
          <w:i w:val="false"/>
          <w:color w:val="000000"/>
          <w:sz w:val="28"/>
        </w:rPr>
        <w:t xml:space="preserve">
      Шаруа қожалықтарының жайылым алаңы 274 754 гектарды құрайды. </w:t>
      </w:r>
    </w:p>
    <w:p>
      <w:pPr>
        <w:spacing w:after="0"/>
        <w:ind w:left="0"/>
        <w:jc w:val="both"/>
      </w:pPr>
      <w:r>
        <w:rPr>
          <w:rFonts w:ascii="Times New Roman"/>
          <w:b w:val="false"/>
          <w:i w:val="false"/>
          <w:color w:val="000000"/>
          <w:sz w:val="28"/>
        </w:rPr>
        <w:t>
      Жаңажол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Жаңажол ауылдық округінде табиғи жайылымдардың маусымдық сипаты айқын байқалады. Жаңажол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Жаңажол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Жаңажол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Жаңажол ауылдық округі бойынша ауылшаруашылығы малдарын қамтамасыз ету үшін барлығы 2926064 гектар жайылымдық жерлер бар. Елді мекен шегінде 43709 гектар жайылым бар.</w:t>
      </w:r>
    </w:p>
    <w:p>
      <w:pPr>
        <w:spacing w:after="0"/>
        <w:ind w:left="0"/>
        <w:jc w:val="both"/>
      </w:pPr>
      <w:r>
        <w:rPr>
          <w:rFonts w:ascii="Times New Roman"/>
          <w:b w:val="false"/>
          <w:i w:val="false"/>
          <w:color w:val="000000"/>
          <w:sz w:val="28"/>
        </w:rPr>
        <w:t xml:space="preserve">
      Жаңажол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Жаңажол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Жаңажол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Жаңажол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454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54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Жаңажол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683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83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Жаңажол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6327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327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Жаңажол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327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27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Жаңажол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429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29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Жаңажол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747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Жаңажол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3 қосымша</w:t>
            </w:r>
          </w:p>
        </w:tc>
      </w:tr>
    </w:tbl>
    <w:p>
      <w:pPr>
        <w:spacing w:after="0"/>
        <w:ind w:left="0"/>
        <w:jc w:val="left"/>
      </w:pPr>
      <w:r>
        <w:rPr>
          <w:rFonts w:ascii="Times New Roman"/>
          <w:b/>
          <w:i w:val="false"/>
          <w:color w:val="000000"/>
        </w:rPr>
        <w:t xml:space="preserve"> Ақтөбе облысы Байғанин ауданы Жарқамыс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Ақтөбе облысы Байғанин ауданы Жарқамыс ауылдық округінде (Жарқамыс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Жарқамыс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Жарқамыс ауылдық округі аумағының жалпы көлемі 506574 гектар, жайылым жерлері – 441544 гекатр, 1192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263 232 гектар;</w:t>
      </w:r>
    </w:p>
    <w:p>
      <w:pPr>
        <w:spacing w:after="0"/>
        <w:ind w:left="0"/>
        <w:jc w:val="both"/>
      </w:pPr>
      <w:r>
        <w:rPr>
          <w:rFonts w:ascii="Times New Roman"/>
          <w:b w:val="false"/>
          <w:i w:val="false"/>
          <w:color w:val="000000"/>
          <w:sz w:val="28"/>
        </w:rPr>
        <w:t>
      елді мекендердің жері – 63838 гектар;</w:t>
      </w:r>
    </w:p>
    <w:p>
      <w:pPr>
        <w:spacing w:after="0"/>
        <w:ind w:left="0"/>
        <w:jc w:val="both"/>
      </w:pPr>
      <w:r>
        <w:rPr>
          <w:rFonts w:ascii="Times New Roman"/>
          <w:b w:val="false"/>
          <w:i w:val="false"/>
          <w:color w:val="000000"/>
          <w:sz w:val="28"/>
        </w:rPr>
        <w:t>
      Табиғи жағдайлар бойынша Жарқамыс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Жарқамыс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Жарқамыс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Жарқамыс ауылдық округінде ірі қара мал 7246 бас, 15962 қой мен ешкілер, 3901 бас жылқы, 295 түйе бар. Оның ішінде:</w:t>
      </w:r>
    </w:p>
    <w:p>
      <w:pPr>
        <w:spacing w:after="0"/>
        <w:ind w:left="0"/>
        <w:jc w:val="both"/>
      </w:pPr>
      <w:r>
        <w:rPr>
          <w:rFonts w:ascii="Times New Roman"/>
          <w:b w:val="false"/>
          <w:i w:val="false"/>
          <w:color w:val="000000"/>
          <w:sz w:val="28"/>
        </w:rPr>
        <w:t>
      Жарқамыс, Ақтам, Қаражар ауылдарында: ірі қара мал 3158 бас, қой мен ешкілер 7984 бас, жылқы 972 бас, түйе 150 бас.</w:t>
      </w:r>
    </w:p>
    <w:p>
      <w:pPr>
        <w:spacing w:after="0"/>
        <w:ind w:left="0"/>
        <w:jc w:val="both"/>
      </w:pPr>
      <w:r>
        <w:rPr>
          <w:rFonts w:ascii="Times New Roman"/>
          <w:b w:val="false"/>
          <w:i w:val="false"/>
          <w:color w:val="000000"/>
          <w:sz w:val="28"/>
        </w:rPr>
        <w:t xml:space="preserve">
      Жарқамыс ауылдық округінің шаруа қожалықтарындағы мал басы: ірі қара мал 4088 бас, қой мен ешкілер 7978 бас, жылқы 2788 бас, түйе 145 басты құрайды. </w:t>
      </w:r>
    </w:p>
    <w:p>
      <w:pPr>
        <w:spacing w:after="0"/>
        <w:ind w:left="0"/>
        <w:jc w:val="both"/>
      </w:pPr>
      <w:r>
        <w:rPr>
          <w:rFonts w:ascii="Times New Roman"/>
          <w:b w:val="false"/>
          <w:i w:val="false"/>
          <w:color w:val="000000"/>
          <w:sz w:val="28"/>
        </w:rPr>
        <w:t xml:space="preserve">
      Шаруа қожалықтарының жайылым алаңы 263 232 гектарды құрайды. </w:t>
      </w:r>
    </w:p>
    <w:p>
      <w:pPr>
        <w:spacing w:after="0"/>
        <w:ind w:left="0"/>
        <w:jc w:val="both"/>
      </w:pPr>
      <w:r>
        <w:rPr>
          <w:rFonts w:ascii="Times New Roman"/>
          <w:b w:val="false"/>
          <w:i w:val="false"/>
          <w:color w:val="000000"/>
          <w:sz w:val="28"/>
        </w:rPr>
        <w:t>
      Жарқамыс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Жарқамыс ауылдық округінде табиғи жайылымдардың маусымдық сипаты айқын байқалады. Жарқамыс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Жарқамыс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Жарқамыс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Жарқамыс ауылдық округі бойынша ауылшаруашылығы малдарын қамтамасыз ету үшін барлығы 441544 гектар жайылымдық жерлер бар. Елді мекен шегінде 63 454 гектар жайылым бар.</w:t>
      </w:r>
    </w:p>
    <w:p>
      <w:pPr>
        <w:spacing w:after="0"/>
        <w:ind w:left="0"/>
        <w:jc w:val="both"/>
      </w:pPr>
      <w:r>
        <w:rPr>
          <w:rFonts w:ascii="Times New Roman"/>
          <w:b w:val="false"/>
          <w:i w:val="false"/>
          <w:color w:val="000000"/>
          <w:sz w:val="28"/>
        </w:rPr>
        <w:t xml:space="preserve">
      Жарқамыс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Жарқамыс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Жарқамыс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Жарқамыс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7216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216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Жарқамыс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771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771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Жарқамыс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2009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009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Жарқамыс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327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279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Жарқамыс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099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993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Жарқамыс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1501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501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Жарқамыс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Жарқамыс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4 қосымша</w:t>
            </w:r>
          </w:p>
        </w:tc>
      </w:tr>
    </w:tbl>
    <w:p>
      <w:pPr>
        <w:spacing w:after="0"/>
        <w:ind w:left="0"/>
        <w:jc w:val="left"/>
      </w:pPr>
      <w:r>
        <w:rPr>
          <w:rFonts w:ascii="Times New Roman"/>
          <w:b/>
          <w:i w:val="false"/>
          <w:color w:val="000000"/>
        </w:rPr>
        <w:t xml:space="preserve"> Ақтөбе облысы Байғанин ауданы Көлтабан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Ақтөбе облысы Байғанин ауданы Көлтабан ауылдық округінде (бұдан әрі – Көлтабан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және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Көлтабан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Көлтабан ауылдық округі аумағының жалпы көлемі 267606 гектар, жайылым жерлері – 240 419 гекатр, 771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169 799 гектар;</w:t>
      </w:r>
    </w:p>
    <w:p>
      <w:pPr>
        <w:spacing w:after="0"/>
        <w:ind w:left="0"/>
        <w:jc w:val="both"/>
      </w:pPr>
      <w:r>
        <w:rPr>
          <w:rFonts w:ascii="Times New Roman"/>
          <w:b w:val="false"/>
          <w:i w:val="false"/>
          <w:color w:val="000000"/>
          <w:sz w:val="28"/>
        </w:rPr>
        <w:t>
      елді мекендердің жері – 26416 гектар.</w:t>
      </w:r>
    </w:p>
    <w:p>
      <w:pPr>
        <w:spacing w:after="0"/>
        <w:ind w:left="0"/>
        <w:jc w:val="both"/>
      </w:pPr>
      <w:r>
        <w:rPr>
          <w:rFonts w:ascii="Times New Roman"/>
          <w:b w:val="false"/>
          <w:i w:val="false"/>
          <w:color w:val="000000"/>
          <w:sz w:val="28"/>
        </w:rPr>
        <w:t>
      Табиғи жағдайлар бойынша Көлтабан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Көлтабан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Көлтабан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Көлтабан ауылдық округінде ірі қара мал 4843 бас, 14976 қой мен ешкілер, 2510 бас жылқы, 66 түйе бар. Оның ішінде:</w:t>
      </w:r>
    </w:p>
    <w:p>
      <w:pPr>
        <w:spacing w:after="0"/>
        <w:ind w:left="0"/>
        <w:jc w:val="both"/>
      </w:pPr>
      <w:r>
        <w:rPr>
          <w:rFonts w:ascii="Times New Roman"/>
          <w:b w:val="false"/>
          <w:i w:val="false"/>
          <w:color w:val="000000"/>
          <w:sz w:val="28"/>
        </w:rPr>
        <w:t xml:space="preserve">
      Жарлы, Жыңғылтоғай, Қораши ауылдарында: ірі қара мал 2352 бас, қой мен ешкілер 10649 бас, жылқы 527 бас, түйе 21 бас. </w:t>
      </w:r>
    </w:p>
    <w:p>
      <w:pPr>
        <w:spacing w:after="0"/>
        <w:ind w:left="0"/>
        <w:jc w:val="both"/>
      </w:pPr>
      <w:r>
        <w:rPr>
          <w:rFonts w:ascii="Times New Roman"/>
          <w:b w:val="false"/>
          <w:i w:val="false"/>
          <w:color w:val="000000"/>
          <w:sz w:val="28"/>
        </w:rPr>
        <w:t xml:space="preserve">
      Көлтабан ауылдық округінің шаруа қожалықтарындағы мал басы: ірі қара мал 2491 бас, қой мен ешкілер 4327 бас, жылқы 1983 бас, түйе 45 басты құрайды. </w:t>
      </w:r>
    </w:p>
    <w:p>
      <w:pPr>
        <w:spacing w:after="0"/>
        <w:ind w:left="0"/>
        <w:jc w:val="both"/>
      </w:pPr>
      <w:r>
        <w:rPr>
          <w:rFonts w:ascii="Times New Roman"/>
          <w:b w:val="false"/>
          <w:i w:val="false"/>
          <w:color w:val="000000"/>
          <w:sz w:val="28"/>
        </w:rPr>
        <w:t>
      Шаруа қожалықтарының жайылым алаңы 169 799 гектарды құрайды.</w:t>
      </w:r>
    </w:p>
    <w:p>
      <w:pPr>
        <w:spacing w:after="0"/>
        <w:ind w:left="0"/>
        <w:jc w:val="both"/>
      </w:pPr>
      <w:r>
        <w:rPr>
          <w:rFonts w:ascii="Times New Roman"/>
          <w:b w:val="false"/>
          <w:i w:val="false"/>
          <w:color w:val="000000"/>
          <w:sz w:val="28"/>
        </w:rPr>
        <w:t>
      Көлтабан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Көлтабан ауылдық округінде табиғи жайылымдардың маусымдық сипаты айқын байқалады. Көлтабан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Көлтабан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Көлтабан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Көлтабан ауылдық округі бойынша ауылшаруашылығы малдарын қамтамасыз ету үшін барлығы 240 419 гектар жайылымдық жерлер бар. Елді мекен шегінде 26254 гектар жайылым бар.</w:t>
      </w:r>
    </w:p>
    <w:p>
      <w:pPr>
        <w:spacing w:after="0"/>
        <w:ind w:left="0"/>
        <w:jc w:val="both"/>
      </w:pPr>
      <w:r>
        <w:rPr>
          <w:rFonts w:ascii="Times New Roman"/>
          <w:b w:val="false"/>
          <w:i w:val="false"/>
          <w:color w:val="000000"/>
          <w:sz w:val="28"/>
        </w:rPr>
        <w:t xml:space="preserve">
      Көлтабан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Көлтабан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Көлтабан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Көлтабан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1214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1214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Көлтабан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7437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437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Көлтабан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2357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357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Көлтабан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8199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199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Көлтабан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337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373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Көлтабан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69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69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Көлтабан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Көлтабан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5 қосымша</w:t>
            </w:r>
          </w:p>
        </w:tc>
      </w:tr>
    </w:tbl>
    <w:p>
      <w:pPr>
        <w:spacing w:after="0"/>
        <w:ind w:left="0"/>
        <w:jc w:val="left"/>
      </w:pPr>
      <w:r>
        <w:rPr>
          <w:rFonts w:ascii="Times New Roman"/>
          <w:b/>
          <w:i w:val="false"/>
          <w:color w:val="000000"/>
        </w:rPr>
        <w:t xml:space="preserve"> Ақтөбе облысы Байғанин ауданы Қарауылкелді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Ақтөбе облысы Байғанин ауданы Қарауылкелді ауылдық округінде (бұдан әрі – Қарауылкелді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Қарауылкелді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Қарауылкелді ауылдық округі аумағының жалпы көлемі 267 122 гектар, жайылым жерлері – 188 971 гекатр, 5036 гектар - басқа алаптар.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xml:space="preserve">
      ауыл шаруашылығы мақсатындағы жерлер – 182363 гектар; </w:t>
      </w:r>
    </w:p>
    <w:p>
      <w:pPr>
        <w:spacing w:after="0"/>
        <w:ind w:left="0"/>
        <w:jc w:val="both"/>
      </w:pPr>
      <w:r>
        <w:rPr>
          <w:rFonts w:ascii="Times New Roman"/>
          <w:b w:val="false"/>
          <w:i w:val="false"/>
          <w:color w:val="000000"/>
          <w:sz w:val="28"/>
        </w:rPr>
        <w:t>
      елді мекендердің жері –73 115 гектар;</w:t>
      </w:r>
    </w:p>
    <w:p>
      <w:pPr>
        <w:spacing w:after="0"/>
        <w:ind w:left="0"/>
        <w:jc w:val="both"/>
      </w:pPr>
      <w:r>
        <w:rPr>
          <w:rFonts w:ascii="Times New Roman"/>
          <w:b w:val="false"/>
          <w:i w:val="false"/>
          <w:color w:val="000000"/>
          <w:sz w:val="28"/>
        </w:rPr>
        <w:t>
      Табиғи жағдайлар бойынша Қарауылкелді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Қарауылкелді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Қарауылкелді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Қарауылкелді ауылдық округінде ірі қара мал 11573 бас, 38477 қой мен ешкілер, 3341 бас жылқы, 104 түйе бар. Оның ішінде:</w:t>
      </w:r>
    </w:p>
    <w:p>
      <w:pPr>
        <w:spacing w:after="0"/>
        <w:ind w:left="0"/>
        <w:jc w:val="both"/>
      </w:pPr>
      <w:r>
        <w:rPr>
          <w:rFonts w:ascii="Times New Roman"/>
          <w:b w:val="false"/>
          <w:i w:val="false"/>
          <w:color w:val="000000"/>
          <w:sz w:val="28"/>
        </w:rPr>
        <w:t xml:space="preserve">
      Қарауылкелді, Көкбұлақ, Қосарал ауылдарында: ірі қара мал 8284 бас, қой мен ешкілер 20754 бас, жылқы 806 бас, түйе 83 бас. </w:t>
      </w:r>
    </w:p>
    <w:p>
      <w:pPr>
        <w:spacing w:after="0"/>
        <w:ind w:left="0"/>
        <w:jc w:val="both"/>
      </w:pPr>
      <w:r>
        <w:rPr>
          <w:rFonts w:ascii="Times New Roman"/>
          <w:b w:val="false"/>
          <w:i w:val="false"/>
          <w:color w:val="000000"/>
          <w:sz w:val="28"/>
        </w:rPr>
        <w:t xml:space="preserve">
      Қарауылкелді ауылдық округінің шаруа қожалықтарындағы мал басы: ірі қара мал 3289 бас, қой мен ешкілер 17723 бас, жылқы 2535 бас, түйе 21 басты құрайды. </w:t>
      </w:r>
    </w:p>
    <w:p>
      <w:pPr>
        <w:spacing w:after="0"/>
        <w:ind w:left="0"/>
        <w:jc w:val="both"/>
      </w:pPr>
      <w:r>
        <w:rPr>
          <w:rFonts w:ascii="Times New Roman"/>
          <w:b w:val="false"/>
          <w:i w:val="false"/>
          <w:color w:val="000000"/>
          <w:sz w:val="28"/>
        </w:rPr>
        <w:t xml:space="preserve">
      Шаруа қожалықтарының жайылым алаңы 182363 гектарды құрайды. </w:t>
      </w:r>
    </w:p>
    <w:p>
      <w:pPr>
        <w:spacing w:after="0"/>
        <w:ind w:left="0"/>
        <w:jc w:val="both"/>
      </w:pPr>
      <w:r>
        <w:rPr>
          <w:rFonts w:ascii="Times New Roman"/>
          <w:b w:val="false"/>
          <w:i w:val="false"/>
          <w:color w:val="000000"/>
          <w:sz w:val="28"/>
        </w:rPr>
        <w:t>
      Қарауылкелді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Қарауылкелді ауылдық округінде табиғи жайылымдардың маусымдық сипаты айқын байқалады. Қарауылкелді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Қарауылкелді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Қарауылкелді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Қарауылкелді ауылдық округі бойынша ауылшаруашылығы малдарын қамтамасыз ету үшін барлығы 258387 гектар жайылымдық жерлер бар. Елді мекен шегінде 72583 гектар жайылым бар.</w:t>
      </w:r>
    </w:p>
    <w:p>
      <w:pPr>
        <w:spacing w:after="0"/>
        <w:ind w:left="0"/>
        <w:jc w:val="both"/>
      </w:pPr>
      <w:r>
        <w:rPr>
          <w:rFonts w:ascii="Times New Roman"/>
          <w:b w:val="false"/>
          <w:i w:val="false"/>
          <w:color w:val="000000"/>
          <w:sz w:val="28"/>
        </w:rPr>
        <w:t xml:space="preserve">
      Қарауылкелді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Қарауылкелді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Қарауылкелді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Қарауылкелді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3754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3754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Қарауылкелді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0104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104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Қарауылкелді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515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151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Қарауылкелді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6802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802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Қарауылкелді ауылдық округ 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263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263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Қарауылкелді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3500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500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Қарауылкелді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Қарауылкелді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6 қосымша</w:t>
            </w:r>
          </w:p>
        </w:tc>
      </w:tr>
    </w:tbl>
    <w:p>
      <w:pPr>
        <w:spacing w:after="0"/>
        <w:ind w:left="0"/>
        <w:jc w:val="left"/>
      </w:pPr>
      <w:r>
        <w:rPr>
          <w:rFonts w:ascii="Times New Roman"/>
          <w:b/>
          <w:i w:val="false"/>
          <w:color w:val="000000"/>
        </w:rPr>
        <w:t xml:space="preserve"> Ақтөбе облысы Байғанин ауданы Қопа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Ақтөбе облысы Байғанин ауданы Қопа ауылдық округінде бұдан әрі - (Қопа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Қопа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Қопа ауылдық округі аумағының жалпы көлемі 375198 гектар, жайылым жерлері – 334461 гекатр, 162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xml:space="preserve">
      ауыл шаруашылығы мақсатындағы жерлер – 143 590 гектар; </w:t>
      </w:r>
    </w:p>
    <w:p>
      <w:pPr>
        <w:spacing w:after="0"/>
        <w:ind w:left="0"/>
        <w:jc w:val="both"/>
      </w:pPr>
      <w:r>
        <w:rPr>
          <w:rFonts w:ascii="Times New Roman"/>
          <w:b w:val="false"/>
          <w:i w:val="false"/>
          <w:color w:val="000000"/>
          <w:sz w:val="28"/>
        </w:rPr>
        <w:t>
      елді мекендердің жері – 40575 гектар;</w:t>
      </w:r>
    </w:p>
    <w:p>
      <w:pPr>
        <w:spacing w:after="0"/>
        <w:ind w:left="0"/>
        <w:jc w:val="both"/>
      </w:pPr>
      <w:r>
        <w:rPr>
          <w:rFonts w:ascii="Times New Roman"/>
          <w:b w:val="false"/>
          <w:i w:val="false"/>
          <w:color w:val="000000"/>
          <w:sz w:val="28"/>
        </w:rPr>
        <w:t>
      Табиғи жағдайлар бойынша 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Қопа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Қопа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Қопа ауылдық округінде ірі қара мал 5235 бас, 21590 қой мен ешкілер, 2579 бас жылқы, 701 түйе бар. Оның ішінде:</w:t>
      </w:r>
    </w:p>
    <w:p>
      <w:pPr>
        <w:spacing w:after="0"/>
        <w:ind w:left="0"/>
        <w:jc w:val="both"/>
      </w:pPr>
      <w:r>
        <w:rPr>
          <w:rFonts w:ascii="Times New Roman"/>
          <w:b w:val="false"/>
          <w:i w:val="false"/>
          <w:color w:val="000000"/>
          <w:sz w:val="28"/>
        </w:rPr>
        <w:t xml:space="preserve">
      Ебейті, Айырық, Көптоғай, Қопа ауылдарында: ірі қара мал 1883 бас, қой мен ешкілер 12638 бас, жылқы 490 бас, түйе 451 бас. </w:t>
      </w:r>
    </w:p>
    <w:p>
      <w:pPr>
        <w:spacing w:after="0"/>
        <w:ind w:left="0"/>
        <w:jc w:val="both"/>
      </w:pPr>
      <w:r>
        <w:rPr>
          <w:rFonts w:ascii="Times New Roman"/>
          <w:b w:val="false"/>
          <w:i w:val="false"/>
          <w:color w:val="000000"/>
          <w:sz w:val="28"/>
        </w:rPr>
        <w:t xml:space="preserve">
      Қопа ауылдық округінің шаруа қожалықтарындағы мал басы: ірі қара мал 3352 бас, қой мен ешкілер 8952 бас, жылқы 2089 бас, түйе 250 басты құрайды. </w:t>
      </w:r>
    </w:p>
    <w:p>
      <w:pPr>
        <w:spacing w:after="0"/>
        <w:ind w:left="0"/>
        <w:jc w:val="both"/>
      </w:pPr>
      <w:r>
        <w:rPr>
          <w:rFonts w:ascii="Times New Roman"/>
          <w:b w:val="false"/>
          <w:i w:val="false"/>
          <w:color w:val="000000"/>
          <w:sz w:val="28"/>
        </w:rPr>
        <w:t xml:space="preserve">
      Шаруа қожалықтарының жайылым алаңы 143 590 гектарды құрайды. </w:t>
      </w:r>
    </w:p>
    <w:p>
      <w:pPr>
        <w:spacing w:after="0"/>
        <w:ind w:left="0"/>
        <w:jc w:val="both"/>
      </w:pPr>
      <w:r>
        <w:rPr>
          <w:rFonts w:ascii="Times New Roman"/>
          <w:b w:val="false"/>
          <w:i w:val="false"/>
          <w:color w:val="000000"/>
          <w:sz w:val="28"/>
        </w:rPr>
        <w:t>
      Қопа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Қопа ауылдық округінде табиғи жайылымдардың маусымдық сипаты айқын байқалады. Қопа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Қопа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Қопа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Қопа ауылдық округі бойынша ауылшаруашылығы малдарын қамтамасыз ету үшін барлығы 334461 гектар жайылымдық жерлер бар. Елді мекен шегінде 40547 гектар жайылым бар.</w:t>
      </w:r>
    </w:p>
    <w:p>
      <w:pPr>
        <w:spacing w:after="0"/>
        <w:ind w:left="0"/>
        <w:jc w:val="both"/>
      </w:pPr>
      <w:r>
        <w:rPr>
          <w:rFonts w:ascii="Times New Roman"/>
          <w:b w:val="false"/>
          <w:i w:val="false"/>
          <w:color w:val="000000"/>
          <w:sz w:val="28"/>
        </w:rPr>
        <w:t xml:space="preserve">
      Қопа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Қопа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Қопа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Қопа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642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6421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Қопа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023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231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Қопа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921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21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Қопа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596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596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Қопа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2738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2738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Қопа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921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921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Қопа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Қопа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7 қосымша</w:t>
            </w:r>
          </w:p>
        </w:tc>
      </w:tr>
    </w:tbl>
    <w:p>
      <w:pPr>
        <w:spacing w:after="0"/>
        <w:ind w:left="0"/>
        <w:jc w:val="left"/>
      </w:pPr>
      <w:r>
        <w:rPr>
          <w:rFonts w:ascii="Times New Roman"/>
          <w:b/>
          <w:i w:val="false"/>
          <w:color w:val="000000"/>
        </w:rPr>
        <w:t xml:space="preserve"> Ақтөбе облысы Байғанин ауданы Қызылбұлақ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Ақтөбе облысы Байғанин ауданы Қызылбұлақ ауылдық округінде (бұдан әрі – Қызылбұлақ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Қызылбұлақ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Қызылбұлақ ауылдық округі аумағының жалпы көлемі 435415 гектар, жайылым жерлері – 394146 гекатр, 4808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xml:space="preserve">
      ауыл шаруашылығы мақсатындағы жерлер – 156 216 гектар; </w:t>
      </w:r>
    </w:p>
    <w:p>
      <w:pPr>
        <w:spacing w:after="0"/>
        <w:ind w:left="0"/>
        <w:jc w:val="both"/>
      </w:pPr>
      <w:r>
        <w:rPr>
          <w:rFonts w:ascii="Times New Roman"/>
          <w:b w:val="false"/>
          <w:i w:val="false"/>
          <w:color w:val="000000"/>
          <w:sz w:val="28"/>
        </w:rPr>
        <w:t>
      елді мекендердің жері – 36461 гектар;</w:t>
      </w:r>
    </w:p>
    <w:p>
      <w:pPr>
        <w:spacing w:after="0"/>
        <w:ind w:left="0"/>
        <w:jc w:val="both"/>
      </w:pPr>
      <w:r>
        <w:rPr>
          <w:rFonts w:ascii="Times New Roman"/>
          <w:b w:val="false"/>
          <w:i w:val="false"/>
          <w:color w:val="000000"/>
          <w:sz w:val="28"/>
        </w:rPr>
        <w:t>
      Табиғи жағдайлар бойынша Қызылбұлақ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Қызылбұлақ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Қызылбұлақ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Қызылбұлақ ауылдық округінде ірі қара мал 6636 бас, 17 216 қой мен ешкілер, 2251 бас жылқы, 210 түйе бар. Оның ішінде:</w:t>
      </w:r>
    </w:p>
    <w:p>
      <w:pPr>
        <w:spacing w:after="0"/>
        <w:ind w:left="0"/>
        <w:jc w:val="both"/>
      </w:pPr>
      <w:r>
        <w:rPr>
          <w:rFonts w:ascii="Times New Roman"/>
          <w:b w:val="false"/>
          <w:i w:val="false"/>
          <w:color w:val="000000"/>
          <w:sz w:val="28"/>
        </w:rPr>
        <w:t xml:space="preserve">
      Кемерши, Бұлақтыкөл, Жаңатаң ауылдарында: ірі қара мал 3035 бас, қой мен ешкілер 8879 бас, жылқы 505, түйе 100 бас. </w:t>
      </w:r>
    </w:p>
    <w:p>
      <w:pPr>
        <w:spacing w:after="0"/>
        <w:ind w:left="0"/>
        <w:jc w:val="both"/>
      </w:pPr>
      <w:r>
        <w:rPr>
          <w:rFonts w:ascii="Times New Roman"/>
          <w:b w:val="false"/>
          <w:i w:val="false"/>
          <w:color w:val="000000"/>
          <w:sz w:val="28"/>
        </w:rPr>
        <w:t xml:space="preserve">
      Қызылбұлақ ауылдық округінің шаруа қожалықтарындағы мал басы: ірі қара мал 3601бас, қой мен ешкілер 8337 бас, жылқы 1746 бас, түйе 110 басты құрайды. </w:t>
      </w:r>
    </w:p>
    <w:p>
      <w:pPr>
        <w:spacing w:after="0"/>
        <w:ind w:left="0"/>
        <w:jc w:val="both"/>
      </w:pPr>
      <w:r>
        <w:rPr>
          <w:rFonts w:ascii="Times New Roman"/>
          <w:b w:val="false"/>
          <w:i w:val="false"/>
          <w:color w:val="000000"/>
          <w:sz w:val="28"/>
        </w:rPr>
        <w:t xml:space="preserve">
      Шаруа қожалықтарының жайылым алаңы 156 216 гектарды құрайды. </w:t>
      </w:r>
    </w:p>
    <w:p>
      <w:pPr>
        <w:spacing w:after="0"/>
        <w:ind w:left="0"/>
        <w:jc w:val="both"/>
      </w:pPr>
      <w:r>
        <w:rPr>
          <w:rFonts w:ascii="Times New Roman"/>
          <w:b w:val="false"/>
          <w:i w:val="false"/>
          <w:color w:val="000000"/>
          <w:sz w:val="28"/>
        </w:rPr>
        <w:t>
      Қызылбұлақ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Қызылбұлақ ауылдық округінде табиғи жайылымдардың маусымдық сипаты айқын байқалады. Қызылбұлақ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Қызылбұлақ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Қызылбұлақ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Қызылбұлақ ауылдық округі бойынша ауылшаруашылығы малдарын қамтамасыз ету үшін барлығы 394146 гектар жайылымдық жерлер бар. Елді мекен шегінде 36096 гектар жайылым бар.</w:t>
      </w:r>
    </w:p>
    <w:p>
      <w:pPr>
        <w:spacing w:after="0"/>
        <w:ind w:left="0"/>
        <w:jc w:val="both"/>
      </w:pPr>
      <w:r>
        <w:rPr>
          <w:rFonts w:ascii="Times New Roman"/>
          <w:b w:val="false"/>
          <w:i w:val="false"/>
          <w:color w:val="000000"/>
          <w:sz w:val="28"/>
        </w:rPr>
        <w:t xml:space="preserve">
      Қызылбұлақ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Қызылбұлақ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Қызылбұлақ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Қызылбұлақ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9469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9469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Қызылбұлақ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644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644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Қызылбұлақ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429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429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Қызылбұлақ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3246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3246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Қызылбұлақ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5913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913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Қызылбұлақ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5532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532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Қызылбұлақ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8 қосымша</w:t>
            </w:r>
          </w:p>
        </w:tc>
      </w:tr>
    </w:tbl>
    <w:p>
      <w:pPr>
        <w:spacing w:after="0"/>
        <w:ind w:left="0"/>
        <w:jc w:val="left"/>
      </w:pPr>
      <w:r>
        <w:rPr>
          <w:rFonts w:ascii="Times New Roman"/>
          <w:b/>
          <w:i w:val="false"/>
          <w:color w:val="000000"/>
        </w:rPr>
        <w:t xml:space="preserve"> Ақтөбе облысы Байғанин ауданы Миялы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Ақтөбе облысы Байғанин ауданы Миялы ауылдық округінде (бұдан әрі – Миялы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Миялы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Миялы ауылдық округі аумағының жалпы көлемі 752724 гектар, жайылым жерлері – 693304 гекатр, 0 гектар - басқа алаптар.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ауыл шаруашылығы мақсатындағы жерлер –224 688 гектар;</w:t>
      </w:r>
    </w:p>
    <w:p>
      <w:pPr>
        <w:spacing w:after="0"/>
        <w:ind w:left="0"/>
        <w:jc w:val="both"/>
      </w:pPr>
      <w:r>
        <w:rPr>
          <w:rFonts w:ascii="Times New Roman"/>
          <w:b w:val="false"/>
          <w:i w:val="false"/>
          <w:color w:val="000000"/>
          <w:sz w:val="28"/>
        </w:rPr>
        <w:t>
      елді мекендердің жері – 59420 гектар;</w:t>
      </w:r>
    </w:p>
    <w:p>
      <w:pPr>
        <w:spacing w:after="0"/>
        <w:ind w:left="0"/>
        <w:jc w:val="both"/>
      </w:pPr>
      <w:r>
        <w:rPr>
          <w:rFonts w:ascii="Times New Roman"/>
          <w:b w:val="false"/>
          <w:i w:val="false"/>
          <w:color w:val="000000"/>
          <w:sz w:val="28"/>
        </w:rPr>
        <w:t>
      Табиғи жағдайлар бойынша Миялы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Миялы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Миялы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Миялы ауылдық округінде ірі қара мал 6813 бас, 8968 қой мен ешкілер, 5569 бас жылқы, 1417 түйе бар. Оның ішінде:</w:t>
      </w:r>
    </w:p>
    <w:p>
      <w:pPr>
        <w:spacing w:after="0"/>
        <w:ind w:left="0"/>
        <w:jc w:val="both"/>
      </w:pPr>
      <w:r>
        <w:rPr>
          <w:rFonts w:ascii="Times New Roman"/>
          <w:b w:val="false"/>
          <w:i w:val="false"/>
          <w:color w:val="000000"/>
          <w:sz w:val="28"/>
        </w:rPr>
        <w:t xml:space="preserve">
      Миялы, Бесбай, Дияр ауылдарында: ірі қара мал 1741 бас, қой мен ешкілер 4528 бас, жылқы 1833, түйе 493 бас. </w:t>
      </w:r>
    </w:p>
    <w:p>
      <w:pPr>
        <w:spacing w:after="0"/>
        <w:ind w:left="0"/>
        <w:jc w:val="both"/>
      </w:pPr>
      <w:r>
        <w:rPr>
          <w:rFonts w:ascii="Times New Roman"/>
          <w:b w:val="false"/>
          <w:i w:val="false"/>
          <w:color w:val="000000"/>
          <w:sz w:val="28"/>
        </w:rPr>
        <w:t xml:space="preserve">
      Миялы ауылдық округінің шаруа қожалықтарындағы мал басы: ірі қара мал 5072 бас, қой мен ешкілер 4440 бас, жылқы 3736 бас, түйе 924 басты құрайды. </w:t>
      </w:r>
    </w:p>
    <w:p>
      <w:pPr>
        <w:spacing w:after="0"/>
        <w:ind w:left="0"/>
        <w:jc w:val="both"/>
      </w:pPr>
      <w:r>
        <w:rPr>
          <w:rFonts w:ascii="Times New Roman"/>
          <w:b w:val="false"/>
          <w:i w:val="false"/>
          <w:color w:val="000000"/>
          <w:sz w:val="28"/>
        </w:rPr>
        <w:t xml:space="preserve">
      Шаруа қожалықтарының жайылым алаңы 224 688 гектарды құрайды. </w:t>
      </w:r>
    </w:p>
    <w:p>
      <w:pPr>
        <w:spacing w:after="0"/>
        <w:ind w:left="0"/>
        <w:jc w:val="both"/>
      </w:pPr>
      <w:r>
        <w:rPr>
          <w:rFonts w:ascii="Times New Roman"/>
          <w:b w:val="false"/>
          <w:i w:val="false"/>
          <w:color w:val="000000"/>
          <w:sz w:val="28"/>
        </w:rPr>
        <w:t>
      Миялы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Миялы ауылдық округінде табиғи жайылымдардың маусымдық сипаты айқын байқалады. Миялы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Миялы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Миялы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Миялы ауылдық округі бойынша ауылшаруашылығы малдарын қамтамасыз ету үшін барлығы 693304 гектар жайылымдық жерлер бар. Елді мекен шегінде 59312 гектар жайылым бар.</w:t>
      </w:r>
    </w:p>
    <w:p>
      <w:pPr>
        <w:spacing w:after="0"/>
        <w:ind w:left="0"/>
        <w:jc w:val="both"/>
      </w:pPr>
      <w:r>
        <w:rPr>
          <w:rFonts w:ascii="Times New Roman"/>
          <w:b w:val="false"/>
          <w:i w:val="false"/>
          <w:color w:val="000000"/>
          <w:sz w:val="28"/>
        </w:rPr>
        <w:t xml:space="preserve">
      Миялы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Миялы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Миялы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Миялы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5659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659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Миялы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073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0739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Миялы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667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67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Миялы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048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048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Миялы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02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02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Миялы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1882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882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Миялы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Миялы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Байғанин аудандық мәслихатының 2023 жылғы 19 мамырдағы № 22 шешіміне 9 қосымша</w:t>
            </w:r>
          </w:p>
        </w:tc>
      </w:tr>
    </w:tbl>
    <w:p>
      <w:pPr>
        <w:spacing w:after="0"/>
        <w:ind w:left="0"/>
        <w:jc w:val="left"/>
      </w:pPr>
      <w:r>
        <w:rPr>
          <w:rFonts w:ascii="Times New Roman"/>
          <w:b/>
          <w:i w:val="false"/>
          <w:color w:val="000000"/>
        </w:rPr>
        <w:t xml:space="preserve"> Ақтөбе облысы Байғанин ауданы Сартоғай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Ақтөбе облысы Байғанин ауданы Сартоғай ауылдық округінде (бұдан әрі – Сартоғай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Сартоғай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Сартоғай ауылдық округі аумағының жалпы көлемі 306 294 гектар, жайылым жерлері – 249 212 гекатр, 162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117 573 гектар;</w:t>
      </w:r>
    </w:p>
    <w:p>
      <w:pPr>
        <w:spacing w:after="0"/>
        <w:ind w:left="0"/>
        <w:jc w:val="both"/>
      </w:pPr>
      <w:r>
        <w:rPr>
          <w:rFonts w:ascii="Times New Roman"/>
          <w:b w:val="false"/>
          <w:i w:val="false"/>
          <w:color w:val="000000"/>
          <w:sz w:val="28"/>
        </w:rPr>
        <w:t xml:space="preserve">
      елді мекендердің жері – 56 920 гектар; </w:t>
      </w:r>
    </w:p>
    <w:p>
      <w:pPr>
        <w:spacing w:after="0"/>
        <w:ind w:left="0"/>
        <w:jc w:val="both"/>
      </w:pPr>
      <w:r>
        <w:rPr>
          <w:rFonts w:ascii="Times New Roman"/>
          <w:b w:val="false"/>
          <w:i w:val="false"/>
          <w:color w:val="000000"/>
          <w:sz w:val="28"/>
        </w:rPr>
        <w:t>
      Табиғи жағдайлар бойынша Сартоғай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Сартоғай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Сартоғай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Сартоғай ауылдық округінде ірі қара мал 3681 бас, 15008 қой мен ешкілер, 1865 бас жылқы, 90 түйе бар. Оның ішінде:</w:t>
      </w:r>
    </w:p>
    <w:p>
      <w:pPr>
        <w:spacing w:after="0"/>
        <w:ind w:left="0"/>
        <w:jc w:val="both"/>
      </w:pPr>
      <w:r>
        <w:rPr>
          <w:rFonts w:ascii="Times New Roman"/>
          <w:b w:val="false"/>
          <w:i w:val="false"/>
          <w:color w:val="000000"/>
          <w:sz w:val="28"/>
        </w:rPr>
        <w:t>
      Баршақұм, Қопа, Шұқырши ауылдарында: ірі қара мал 1543 бас, қой мен ешкілер 7004 бас, жылқы 752 бас, 68 түйе бас.</w:t>
      </w:r>
    </w:p>
    <w:p>
      <w:pPr>
        <w:spacing w:after="0"/>
        <w:ind w:left="0"/>
        <w:jc w:val="both"/>
      </w:pPr>
      <w:r>
        <w:rPr>
          <w:rFonts w:ascii="Times New Roman"/>
          <w:b w:val="false"/>
          <w:i w:val="false"/>
          <w:color w:val="000000"/>
          <w:sz w:val="28"/>
        </w:rPr>
        <w:t xml:space="preserve">
      Сартоғай ауылдық округінің шаруа қожалықтарындағы мал басы: ірі қара мал 2138 бас, қой мен ешкілер 8004 бас, жылқы 1106 бас, түйе 22 басты құрайды. </w:t>
      </w:r>
    </w:p>
    <w:p>
      <w:pPr>
        <w:spacing w:after="0"/>
        <w:ind w:left="0"/>
        <w:jc w:val="both"/>
      </w:pPr>
      <w:r>
        <w:rPr>
          <w:rFonts w:ascii="Times New Roman"/>
          <w:b w:val="false"/>
          <w:i w:val="false"/>
          <w:color w:val="000000"/>
          <w:sz w:val="28"/>
        </w:rPr>
        <w:t xml:space="preserve">
      Шаруа қожалықтарының жайылым алаңы 117 563 гектарды құрайды. </w:t>
      </w:r>
    </w:p>
    <w:p>
      <w:pPr>
        <w:spacing w:after="0"/>
        <w:ind w:left="0"/>
        <w:jc w:val="both"/>
      </w:pPr>
      <w:r>
        <w:rPr>
          <w:rFonts w:ascii="Times New Roman"/>
          <w:b w:val="false"/>
          <w:i w:val="false"/>
          <w:color w:val="000000"/>
          <w:sz w:val="28"/>
        </w:rPr>
        <w:t>
      Сартоғай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Сартоғай ауылдық округінде табиғи жайылымдардың маусымдық сипаты айқын байқалады. Сартоғай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Сартоғай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Сартоғай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Сартоғай ауылдық округі бойынша ауылшаруашылығы малдарын қамтамасыз ету үшін барлығы 249 212 гектар жайылымдық жерлер бар. Елді мекен шегінде 56 887 гектар жайылым бар.</w:t>
      </w:r>
    </w:p>
    <w:p>
      <w:pPr>
        <w:spacing w:after="0"/>
        <w:ind w:left="0"/>
        <w:jc w:val="both"/>
      </w:pPr>
      <w:r>
        <w:rPr>
          <w:rFonts w:ascii="Times New Roman"/>
          <w:b w:val="false"/>
          <w:i w:val="false"/>
          <w:color w:val="000000"/>
          <w:sz w:val="28"/>
        </w:rPr>
        <w:t xml:space="preserve">
      Сартоғай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Сартоғай ауылы, жайылымдық алқаптарын қажеттілік туындамайды.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Сартоғай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Сартоғай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112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112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Сартоғай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0739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0739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Сартоғай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6667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67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Сартоғай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723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9723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Сартоғай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8961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961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Сартоғай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0231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0231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Байғанин ауданы Сартоғай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Сартоғай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