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fc55" w14:textId="f93f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263 "2023-2025 жылдарға арналған Тамды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16 қарашадағы № 89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Тамды ауылдық округ бюджетін бекіту туралы" 2022 жылғы 28 желтоқсандағы № 263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Тамды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150 632,9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- 140 895,1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1 190,1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16 қарашадағы № 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