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ab44" w14:textId="292a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262 "2023-2025 жылдарға арналған Сарықобда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27 шілдедегі № 58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"2023-2025 жылдарға арналған Сарықобда ауылдық округ бюджетін бекіту туралы" 2022 жылғы 28 желтоқсандағы № 262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Сарықобда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106 477,7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105 079,7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107 139,8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662,1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662,1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27 шілдедегі № 58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Сарықобда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105 079,7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