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320c" w14:textId="ba43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Құмқұдық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59557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61286,1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Құмқұдық ауылдық округінің бюджетіне аудандық бюджеттен берілген 16 101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Құмқұдық ауылдық округінің бюджетіне аудандық бюджеттен 19 393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Құмқұдық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