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3a7e" w14:textId="57f3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2023–2025 жылдарға арналған Аралтоғай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10 қаңтардағы № 303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Аралтоғай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99477,6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93377,6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101760,1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2282,2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2282,2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22.12.2023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"2023 – 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40 567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Аралтоғай ауылдық округінің бюджетіне аудандық бюджеттен берілген 28 706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Аралтоғай ауылдық округінің бюджетіне аудандық бюджеттен 4 000 мың теңге соммасында ағымдағы нысаналы трансферттер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Аралтоғай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Аралтоғай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22.12.2023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Аралтоғай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Аралтоғай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