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80cf1" w14:textId="f980c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2023–2025 жылдарға арналған Ақтасты ауылдық округінің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2023 жылғы 10 қаңтардағы № 301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Қазақстан Республикасының "Қазақстан Республикасындағы жергілікті мемлекеттік басқару және өзін –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Әйтеке би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2023-2025 жылдарға арналған Ақтасты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2023 жылға келесідей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44603,2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16575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28028,2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47736,2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-3133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3133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3133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Әйтеке би аудандық мәслихатының 22.11.2023 </w:t>
      </w:r>
      <w:r>
        <w:rPr>
          <w:rFonts w:ascii="Times New Roman"/>
          <w:b w:val="false"/>
          <w:i w:val="false"/>
          <w:color w:val="00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 бюджетінің кірісіне мыналар есептелетін болып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мүлікке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пайдаланғаны үшін төлемақы;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 меншігіндегі мүлікті жалға беруден түсетін кірістер.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Мәліметке және басшылыққа алып, Қазақстан Республикасының "2023 – 2025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2023 жылдың 1 қаңтарынан бастап белгіленді: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– 70 000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3 450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– 40 567 теңге.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2023 жылға арналған Ақтасты ауылдық округінің бюджетіне аудандық бюджеттен берілген 11 885 мың теңге соммасында субвенция көлемі ескерілсін.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2023 жылға арналған Ақтасты ауылдық округінің бюджетіне аудандық бюджеттен 24 500 мың теңге соммасында ағымдағы нысаналы трансферттер түсімі ескерілсін.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сомаларын бөлу Ақтасты ауылдық округі әкімінің шешімі негізінде жүзеге асырылады.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2023 жылдың 1 қаңтарынан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мәслихаттың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Е.Б. Таңсықбаев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қаңтардағы № 301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Ақтасты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Әйтеке би аудандық мәслихатының 22.11.2023 </w:t>
      </w:r>
      <w:r>
        <w:rPr>
          <w:rFonts w:ascii="Times New Roman"/>
          <w:b w:val="false"/>
          <w:i w:val="false"/>
          <w:color w:val="ff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28028,2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47736,2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2023 жылғы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қантардағы № 301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Ақтасты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2023 жылғы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қантардағы № 301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Ақтасты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