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91c72" w14:textId="1c91c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2023–2025 жылдарға арналған Темірбек Жүргенов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2023 жылғы 10 қаңтардағы № 300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Темірбек Жүргенов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2023 жылға келесідей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264299,5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42177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емес түсімдер – 491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221631,5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264677,3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- 377,8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377,8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377,8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Әйтеке би аудандық мәслихатының 22.12.2023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төлемақы;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мүлікті жалға беруден түсетін кірістер.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Мәліметке және басшылыққа алып, Қазақстан Республикасының "2023 – 2025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2023 жылдың 1 қаңтарынан бастап белгіленді: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70 000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3 450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40 567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2023 жылға арналған Темірбек Жүргенов ауылдық округінің бюджетіне аудандық бюджеттен берілген 32 528 мың теңге соммасында субвенция көлемі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2023 жылға арналған Темірбек Жүргенов ауылдық округінің бюджетіне аудандық бюджеттен 24 834 мың теңге соммасында ағымдағы нысаналы трансферттер түсімі ескерілсін.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сомаларын бөлу Темірбек Жүргенов ауылдық округі әкімінің шешімі негізінде жүзеге асырылады.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2023 жылдың 1 қаңтарынан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Е.Б. Таңсықбаев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қантардағы № 300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Темірбек Жүргенов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Әйтеке би аудандық мәслихатының 22.12.2023 </w:t>
      </w:r>
      <w:r>
        <w:rPr>
          <w:rFonts w:ascii="Times New Roman"/>
          <w:b w:val="false"/>
          <w:i w:val="false"/>
          <w:color w:val="ff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221631,5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кошелерін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қантардағы № 300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Темірбек Жүргенов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 ,жұмыстарға және қызметтерге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қантардағы № 300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Темірбек Жүргенов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99862,4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 ,жұмыстарға және қызметтерге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