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4fef6" w14:textId="5d4fe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2023 жылғы 10 қаңтардағы № 312 "2023-2025 жылдарға арналған Үшқатты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2023 жылғы 22 қарашадағы № 130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"2023-2025 жылдарға арналған Үшқатты ауылдық округінің бюджетін бекіту туралы" 2023 жылғы 10 қаңтардағы № 312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Үшқатты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25933,6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24473,6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25995,3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61,7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61,7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қарашадағы № 130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қантардағы № 312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Үшқатты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 ебасқ 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