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f149" w14:textId="a28f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311 "2023 – 2025 жылдарға арналған Сұлукөл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қарашадағы № 129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Сұлукөл ауылдық округінің бюджетін бекіту туралы" 2023 жылғы 10 қаңтардағы № 311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Сұлукөл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–16617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–23505,3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қарашадағы № 129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кантардағы № 311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Сұлукөл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 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