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f709" w14:textId="ae9f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2023 жылғы 10 қаңтардағы № 298 "2023 - 2025 жылдарға арналған Әйке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2023 жылғы 22 қарашадағы № 118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"2023-2025 жылдарға арналған Әйке ауылдық округінің бюджетін бекіту туралы" 2023 жылғы 10 қаңтардағы № 298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Әйке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177097,1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163197,1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180280,3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-3183,2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3183,2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3183,2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қарашадағы № 118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қантардағы № 298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Әйке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- 3183,2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