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5c45be" w14:textId="85c45b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Әйтеке би аудандық мәслихаттың 2023 жылғы 10 қаңтардағы № 304 "2023-2025 жылдарға арналған Тұмабұлақ ауылдық округінің бюджетін бекіту туралы"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Әйтеке би аудандық мәслихатының 2023 жылғы 9 қазандағы № 100 шешімі. Мерзімі өткендіктен қолданыс тоқтатылды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>
      Әйтеке би аудандық мәслихаты ШЕШТІ: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Әйтеке би аудандық мәслихатының "2023-2025 жылдарға арналған Тұмабұлақ ауылдық округінің бюджетін бекіту туралы" 2023 жылғы 10 қаңтардағы № 304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келесідей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2023-2025 жылдарға арналған Тұмабұлақ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ішінде, 2023 жылға келесідей көлемде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39442,6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18926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20516,6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67472,8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активтерiмен жасалатын операциялар бойынша сальдо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-28030,2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28030,2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28030,2 мың теңге.";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2023 жылғы 1 қаңтардан бастап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Әйтеке би аудандық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мәслихаттың төрағасы: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Б.Д. Сейлханов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Әйтеке би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мәслихаттың 2023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қазандағы № 100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Әйтеке би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мәслихаттың 2023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қаңтардағы № 304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2023 жылға арналған Тұмабұлақ ауылдық округінің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39442,6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ресурстарды пайдаланудан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учаскелерін пайдаланғаны үшін төлем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20516,6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20516,6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20516,6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функционалдық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67472,8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сиппатағы мемлекеттік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38907,8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38907,8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38907,8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38907,8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жасалатын операция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-28030,2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28030,2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28030,2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28030,2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28030,2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