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a139" w14:textId="59fa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299 "2023-2025 жылдарға арналған Қарабұтақ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қазандағы № 95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Қарабұтақ ауылдық округінің бюджетін бекіту туралы" 2023 жылғы 10 қаңтардағы № 299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Қарабұтақ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144730,5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124730,5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146432,6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- 1702,1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1702,1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1702,1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қазандағы № 95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299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Қарабұтақ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