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b0d2" w14:textId="914b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299 "2023-2025 жылдарға арналған Қарабұтақ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9 тамыздағы № 70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Қарабұтақ ауылдық округінің бюджетін бекіту туралы" 2023 жылғы 10 қаңтардағы № 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Қарабұтақ ауылдық округінің бюджеті тиісінше 1, 2 және 3-қосымшаларға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145646,6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128646,6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147348,7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- 1702,1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1702,1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1702,1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тамыздағы № 70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Қарабұтақ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кәсіптік қызметті жүргізгені үшін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кошелерін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