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876" w14:textId="f96a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312 "2023-2025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Үшқатты ауылдық округінің бюджетін бекіту туралы" 2023 жылғы 10 қаңтардағы № 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Үшқатты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 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