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f0795" w14:textId="67f07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бойынша 2024 жылға арналған мүгедектігі бар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2023 жылғы 13 қарашадағы № 315 қаулысы.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 Әлеуметтік кодексінің 107-бабының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тармақшасына, "Мүгедектігі бар адамдар үшін жұмыс орындарын квоталау қағидаларын бекіту туралы" Қазақстан Республикасы Еңбек және халықты әлеуметтік қорғау министрінің 2023 жылғы 7 маусымдағы № 207 (Нормативтік құқықтық актілерді мемлекеттік тіркеу тізілімінде № 32737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Ақтөбе облысы бойынша 2024 жылға арналған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мүгедектігі бар адамдарды жұмысқа орналастыру үшін квота белгіленсін.</w:t>
      </w:r>
    </w:p>
    <w:bookmarkEnd w:id="1"/>
    <w:bookmarkStart w:name="z4" w:id="2"/>
    <w:p>
      <w:pPr>
        <w:spacing w:after="0"/>
        <w:ind w:left="0"/>
        <w:jc w:val="both"/>
      </w:pPr>
      <w:r>
        <w:rPr>
          <w:rFonts w:ascii="Times New Roman"/>
          <w:b w:val="false"/>
          <w:i w:val="false"/>
          <w:color w:val="000000"/>
          <w:sz w:val="28"/>
        </w:rPr>
        <w:t>
      2. "Ақтөбе облысының жұмыспен қамтуды үйлестіру және әлеуметтік бағдарламалар басқармасы" мемлекеттік мекемесі заңнамада белгіленген тәртіппен осы қаулыны мемлекеттік және орыс тілінде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жариялауға жолдауды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2024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2023 жылғы 13 қарашадағы </w:t>
            </w:r>
            <w:r>
              <w:br/>
            </w:r>
            <w:r>
              <w:rPr>
                <w:rFonts w:ascii="Times New Roman"/>
                <w:b w:val="false"/>
                <w:i w:val="false"/>
                <w:color w:val="000000"/>
                <w:sz w:val="20"/>
              </w:rPr>
              <w:t>№ 315 қаулысына қосымша</w:t>
            </w:r>
          </w:p>
        </w:tc>
      </w:tr>
    </w:tbl>
    <w:p>
      <w:pPr>
        <w:spacing w:after="0"/>
        <w:ind w:left="0"/>
        <w:jc w:val="left"/>
      </w:pPr>
      <w:r>
        <w:rPr>
          <w:rFonts w:ascii="Times New Roman"/>
          <w:b/>
          <w:i w:val="false"/>
          <w:color w:val="000000"/>
        </w:rPr>
        <w:t xml:space="preserve"> Ақтөбе облысы бойынша 2024 жылға арналған ауыр жұмыстардағы, еңбек жағдайлары зиянды, қауіпті жұмыстардағы жұмыс орындарын есептемегенде, жұмыс орындары санының екіден төрт пайызға дейінгі мөлшерінде мүгедектігі бар адамдарды жұмысқа орналастыру үшін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Әйтеке би ауданының білім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"Әйтеке би көпсалалы колледжі"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"Әйтеке би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Әйтеке би аудандық мәдениет, тілдерді дамыту, дене шынықтыру және спорт бөлімі" мемлекеттік мекемесінің "Әйтеке би аудандық "Целинник" мәдениет үйі"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Әйтеке би аудандық мәдениет, тілдерді дамыту, дене шынықтыру және спорт бөлімі" мемлекеттік мекемесінің "Әйтеке би аудандық орталықтандырылған кітапханалар жүйесі"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табиғи ресурстар және табиғатты пайдалануды реттеу басқармасы" мемлекеттік мекемесінің "Қарабұтақ орман және жануарлар дүниесін қорғау мекемесі"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Алға ауданының білім бөлімі" мемлекеттік мекемесінің "№ 1 Алға мектеп-бақшасы"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Алға ауданының білім бөлімі" мемлекеттік мекемесінің "Алға мектеп-гимназиясы"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аудандық тұрғын үй-коммуналдық шаруашылығы, жолаушылар көлігі және автомобиль жолдары бөлімі" мемлекеттік мекемесі жанындағы шаруашылық жүргізу құқығындағы "Алға-Жылу"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Байғанин ауданының білім бөлімі" мемлекеттік мекемесінің "Қажығали Мұханбетқалиұлы атындағы орта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"Байғанин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"Байғанин техникалық колледжі"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Ырғыз ауданының білім бөлімі" мемлекеттік мекемесінің "№ 1 қазақ жалпы білім беретін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дене шынықтыру және спорт басқармасы" мемлекеттік мекемесінің "Ырғыз балалар-жасөспірімдер спорт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аудандық тұрғын үй-коммуналдық шаруашылығы, жолаушылар көлігі және автомобиль жолдары бөлімі" мемлекеттік мекемесі жанындағы шаруашылық жүргізу құқығындағы "Бадамша–сервис"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Қарғалы ауданының білім бөлімі" мемлекеттік мекемесінің "Бадамша мектеп-бөбекжай-бақшасы"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Қарғалы ауданының білім бөлімі" мемлекеттік мекемесінің "№ 2 Бадамша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ветеринария басқармасы" мемлекеттік мекемесінің шаруашылық жүргізу құқығындағы "Қобда аудандық ветеринариялық стансасы"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табиғи ресурстар және табиғатты пайдалануды реттеу басқармасы" мемлекеттік мекемесінің "Қобда орман және жануарлар дүниесін қорғау мекемесі"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Қобда ауданының білім бөлімі" мемлекеттік мекемесінің "Қобда қазақ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Қобда ауданының білім бөлімі" мемлекеттік мекемесінің "Қобыланды батыр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Мәртөк ауданының білім бөлімі" мемлекеттік мекемесінің "№ 1 Мәртөк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Мәртөк ауданының білім бөлімі" мемлекеттік мекемесінің "№ 2 Мәртөк мектеп-гимназиясы"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Мәртөк ауданының білім бөлімі" мемлекеттік мекемесінің "№ 3 Мәртөк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"Казтермогрупп"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Мұғалжар ауданының білім бөлімі" мемлекеттік мекемесінің "№ 1 Ембі қалалық жалпы білім беретін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табиғи ресурстар және табиғатты пайдалануды реттеу басқармасы" мемлекеттік мекемесінің "Темір орман және жануарлар дүниесін қорғау мекемесі"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Темір ауданының білім бөлімі" мемлекеттік мекемесінің "Кенкияк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дене шынықтыру және спорт басқармасы" мемлекеттік мекемесінің "Темір балалар-жасоспірімдер спорт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Темір ауданының білім бөлімі" мемлекеттік мекемесінің "С. Байшев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Темір ауданының білім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Темір ауданы Шұбарқұдық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Ойыл ауданының білім бөлімі" мемлекеттік мекемесінің "Ж. Жүсібалиев атындағы Ойыл қазақ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Ойыл ауданының білім бөлімі" мемлекеттік мекемесінің "Шарбану Бекмұхамбетова атындағы мектеп-гимназиясы"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"Ойыл Аграрлық колледжі"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аудандық ішкі саясат, мәдениет, тілдерді дамыту және спорт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аудандық сәулет, құрылыс, тұрғын үй коммуналдық шаруашылығы, жолаушылар көлігі және автомобиль жолдары бөлімі" мемлекеттік мекемесінің шаруашылық жүргізу құқығындағы "Көкжар"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"Ойыл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Хромтау ауданының білім бөлімі" мемлекеттік мекемесінің "№ 4 "Гүлдер" бөбекжай-балабақшасы"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медициналық орталығы" жауапкершілігі шектеулі серітестігінің Хромтаудағы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Хромтау ауданының білім бөлімі" мемлекеттік мекемесінің "№ 5 "Ақбота" бөбекжай-балабақшасы"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"Али-Жас и 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"Шалқар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Шалқар ауданының білім бөлімі" мемлекеттік мекемесінің "№ 1 мектеп 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Шалқар ауданының білім бөлімі" мемлекеттік мекемесінің "№ 2 мектеп 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Шалқар ауданының білім бөлімі" мемлекеттік мекемесінің "№ 5 мектеп лицей"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"СНПС- Ақтөбемұнайгаз"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 406 Авиажөндеу зауыты"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хром қосындылары зауыты"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"ҚазТрансГаз Аймақ" Акционерлік қоғамының Ақтөбе өндірістік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Акционерлік қоғамының Ақтөбе облыстық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"Нұрбанк" Акционерлік қоғамының Ақтөбе қаласындағы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"Home Credit Bank" Акционерлік қоғамының Ақтөбе қаласындағы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Ақтөбе облысы бойынша филиалы" Ақтөбе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"Гелиос" жауапкершілігі шектеулі серіктестігінің Ақтөбе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Глобал- Спецодежда"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"АССАНА-ДорСтрой"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 Ойл 3"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"Sheber Profi"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"Ақтөбе медициналық орталығы" (Aktobe medical center)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 3 қалалық емханасы"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білім бөлімі" мемлекеттік мекемесінің "Ақтөбе қаласының № 4 жалпы білім беретін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білім бөлімі" мемлекеттік мекемесінің "№ 18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білім бөлімі" мемлекеттік мекемесінің "Мұзафар Әлімбаев атындағы Ақтөбе қаласының № 25 жалпы білім беретін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білім бөлімі" мемлекеттік мекемесінің "№ 56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білім бөлімі" мемлекеттік мекемесінің "№ 39 "Достық" бөбекжай- балабақшасы"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"Ақтөбе құрылыс -техникалық колледжі" мемлекеттік коммуналдық қазыналық кәсіпорыны Ақтөбе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