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395f9" w14:textId="40395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2023-2024 жылдарға арналған Бурабай ауданының ауылдық округтері бойынша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Бурабай аудандық мәслихатының 2023 жылғы 19 мамырдағы № 8С-3/5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"</w:t>
      </w:r>
      <w:r>
        <w:rPr>
          <w:rFonts w:ascii="Times New Roman"/>
          <w:b w:val="false"/>
          <w:i w:val="false"/>
          <w:color w:val="000000"/>
          <w:sz w:val="28"/>
        </w:rPr>
        <w:t>Қазақстан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Республикасындағы жергілікті мемлекеттік басқару және өзін-өзі басқару туралы", "</w:t>
      </w:r>
      <w:r>
        <w:rPr>
          <w:rFonts w:ascii="Times New Roman"/>
          <w:b w:val="false"/>
          <w:i w:val="false"/>
          <w:color w:val="000000"/>
          <w:sz w:val="28"/>
        </w:rPr>
        <w:t>Жайылымдар</w:t>
      </w:r>
      <w:r>
        <w:rPr>
          <w:rFonts w:ascii="Times New Roman"/>
          <w:b w:val="false"/>
          <w:i w:val="false"/>
          <w:color w:val="000000"/>
          <w:sz w:val="28"/>
        </w:rPr>
        <w:t xml:space="preserve"> туралы" Қазақстан Республикасының Заңдарына сәйкес, Бурабай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берілген 2023-2024 жылдарға арналған Бурабай ауданының ауылдық округтері бойынша жайылымдарды басқару және оларды пайдалану жөніндегі жоспары осы шешімнің қосымшасына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Аудандық мәслихаттың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Нұрпанова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19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8С-3/5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2023-2024 жылдарға арналған Бурабай ауданының ауылдық округтері бойынша жайылымдарды басқару және оларды пайдалану жөніндегі жоспар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2023-2024 жылдарға арналған Бурабай ауданының ауылдық округтері бойынша жайылымдарды басқару және оларды пайдалану жөніндегі жоспар қамтиды: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Бурабай ауданының аумағында жайылымдардың орналасу схемасын (картасы)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графигін (2023-2024 жылдарға арналған Бурабай ауданы ауылдық округтері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Бурабай ауданының ауылдық округтері аумағындағы жайылымдардың орналасу схемасы (картасы)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Бурабай ауданының ауылдық округтері үшін қолайлы жайылым айналымдарының схемасы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Бурабай ауданы бойынша жайылымдардың көлемі: ауыл шаруашылығы мақсатындағы жерлерде 139964 гектар, елді мекендердің жерлерінде 52595 гектар, орман қоры жерлерінде 1922 гектар, босалқы жерлерде 11219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пайдаланушылардың су тұтыну қол жеткізу схемасы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Абылайхан ауылдық округі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Атамекен ауылдық округі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Веденов ауылдық округы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Зеленобор ауылдық округі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Златополье ауылдық округі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Қатаркөл ауылдық округі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Кенесары ауылдық округі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Ұрымқай ауылдық округі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Успеноюрьев ауылдық округі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 Бурабай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ауданының ауылдық округтері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Зеленобор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Златополье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Қатаркөл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Ұрымқай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 юрьев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жылғы қашалар саны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