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99d9" w14:textId="8de9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Шалқар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26 желтоқсандағы № 132/16-8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37 975,5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448,5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000000"/>
          <w:sz w:val="28"/>
        </w:rPr>
        <w:t>№ 257/33-8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2024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2025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2026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15.11.2024 </w:t>
      </w:r>
      <w:r>
        <w:rPr>
          <w:rFonts w:ascii="Times New Roman"/>
          <w:b w:val="false"/>
          <w:i w:val="false"/>
          <w:color w:val="ff0000"/>
          <w:sz w:val="28"/>
        </w:rPr>
        <w:t>№ 257/33-8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