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b0cd" w14:textId="f93b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Софиевка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26 желтоқсандағы № 129/16-8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Софиевка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74 651,5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27 123,0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42 948,5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82 848,5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8 197,0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254/33-8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26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2024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254/33-8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2026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254/33-8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