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dda37" w14:textId="e2dda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Рахымжан Қошқарбаев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2023 жылғы 26 желтоқсандағы № 127/16-8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Рахымжан Қошқарбаев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56 891,6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12 415,0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44 476,6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57 945,1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-1 053,5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1 053,5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1 053,5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Целиноград аудандық мәслихатының 15.11.2024 </w:t>
      </w:r>
      <w:r>
        <w:rPr>
          <w:rFonts w:ascii="Times New Roman"/>
          <w:b w:val="false"/>
          <w:i w:val="false"/>
          <w:color w:val="000000"/>
          <w:sz w:val="28"/>
        </w:rPr>
        <w:t>№ 252/33-8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2024 жылға арналған ауылдық округі бюджет кірістерінің құрамында аудандық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трансферттердің сомаларын бөлу аудан әкiмдiгiнің қаулысымен анықталады.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26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Рахымжан Қошқарбаев ауылдық округінің 2024 жылға арналған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15.11.2024 </w:t>
      </w:r>
      <w:r>
        <w:rPr>
          <w:rFonts w:ascii="Times New Roman"/>
          <w:b w:val="false"/>
          <w:i w:val="false"/>
          <w:color w:val="ff0000"/>
          <w:sz w:val="28"/>
        </w:rPr>
        <w:t>№ 252/33-8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44 476,6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Рахымжан Қошқарбаев ауылдық округінің 2025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Рахымжан Қошқарбаев ауылдық округінің 2026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бюджеттен нысаналы трансферттер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Целиноград аудандық мәслихатының 15.11.2024 </w:t>
      </w:r>
      <w:r>
        <w:rPr>
          <w:rFonts w:ascii="Times New Roman"/>
          <w:b w:val="false"/>
          <w:i w:val="false"/>
          <w:color w:val="ff0000"/>
          <w:sz w:val="28"/>
        </w:rPr>
        <w:t>№ 252/33-8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