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c541" w14:textId="346c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Қызыл суат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26 желтоқсандағы № 123/16-8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Қызыл 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51 706,0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20 575,0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31 131,0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160 996,3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-109 290,3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109 290,3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109 290,3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000000"/>
          <w:sz w:val="28"/>
        </w:rPr>
        <w:t>№ 248/33-8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 суат ауылдық округінің 2024 жылға арналған бюджеті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ff0000"/>
          <w:sz w:val="28"/>
        </w:rPr>
        <w:t>№ 248/33-8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160 996,3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-109 290,3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109 290,3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 суат ауылдық округінің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 суат ауылдық округінің 2026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