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f784" w14:textId="901f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Ақжар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26 желтоқсандағы № 116/16-8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40 959,0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7 727,6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32 677,0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40 959,0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000000"/>
          <w:sz w:val="28"/>
        </w:rPr>
        <w:t>№ 242/33-8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26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2024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242/33-8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2025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2026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242/33-8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