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48f289" w14:textId="848f28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Целиноград аудандық мәслихатының 2022 жылғы 27 желтоқсандағы № 230/38-7 "2023-2025 жылдарға арналған Шалқар ауылдық округінің бюджеті туралы"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Целиноград аудандық мәслихатының 2023 жылғы 28 қарашадағы № 100/13-8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Целиноград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Целиноград аудандық мәслихатының "2023-2025 жылдарға арналған Шалқар ауылдық округінің бюджеті туралы" 2022 жылғы 27 желтоқсандағы № 230/38-7 (Нормативтік құқықтық актілерді мемлекеттік тіркеу тізілімінде № 177372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2023-2025 жылдарға арналған Шалқар ауылдық округінің бюджеті тиісінше 1, 2 және 3 қосымшаларға сәйкес, соның ішінде 2023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69 211,8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2 311,4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813,8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258,6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65 828,0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70 321,8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қаржы активтерімен операциялар бойынша сальдо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бюджет тапшылығы (профициті) – -1 110,0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тапшылығын қаржыландыру (профицитін пайдалану) – 1 110,0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1 110,0 мың теңге.";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аудандық мәслихатының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Целиноград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Б.Оспанбеков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2023 жылғы 28 қараша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"Целиноград ауданының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экономика және қаржы бөлімі"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мекемесінің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Б.Куликенов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Шалқар ауылдық округінің 2023 жылға арналған бюджеті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69 211,8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2 311,4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2 066,1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2 043,8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Трансферттердің түсімдері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65 828,0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70 321,8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35 018,2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3 803,6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IV. Қаржы активтерімен операциялар бойынша сальдо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- 1 110,0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4-қосымша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аудандық бюджеттен нысаналы трансферттер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34 828,0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ауылдық округ әкімі аппараттарының ағымдағы ұстауына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32 838,2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1 989,8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2023 жылғы 28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100/13-8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3-қосымша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 аудандық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27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230/38-7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5-қосымша</w:t>
            </w:r>
          </w:p>
        </w:tc>
      </w:tr>
    </w:tbl>
    <w:bookmarkStart w:name="z11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облыстық бюджеттен нысаналы трансферттер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Барлығы,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Ағымдағы нысаналы трансферттер, оның ішінде: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30 813,8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Отаутүскен ауылында балалар спорт алаңын орнатуға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жолдарды күтіп ұстауға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813,8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