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1f59" w14:textId="c271f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214/38-7 "2023-2025 жылдарға арналған Арайлы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12 мамырдағы № 17/3-8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Арайлы ауылдық округінің бюджеті туралы" 2022 жылғы 27 желтоқсандағы № 214/38-7 (Нормативтік құқықтық актілерді мемлекеттік тіркеу тізілімінде № 177350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Арайлы ауылдық округінің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73 660,0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9 062,0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64 598,0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80 104,0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-6 444,0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6 444,0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6 444,0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2-1-тармақпен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2023 жылға арналған ауылдық округі бюджет кірістерінің құрамында облыстық бюджеттен берілетін нысаналы трансферттер 5-қосымшаға сәйкес ескерілсін.";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 w:val="false"/>
          <w:i w:val="false"/>
          <w:color w:val="000000"/>
          <w:sz w:val="28"/>
        </w:rPr>
        <w:t>5-қосымшамен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12 мамыр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Арайлы ауылдық округінің 2023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58 617,1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58 617,1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Төнкеріс ауылында ойын және спорт алаңын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17/3-8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нысаналы трансферттер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5 980,9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4 480,9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