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3b15e" w14:textId="293b1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ауданы бойынша 2023-2024 жылдарға арналған жайылымдарды басқару және оларды пайдалану жөніндегі жоспарды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аудандық мәслихатының 2023 жылғы 6 қыркүйектегі № 5/5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"Жайылымдар туралы" Заңы 8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1) тармақшасына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Сандықтау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Сандықтау ауданы бойынша 2023-2024 жылдарға арналған жайылымдарды басқару және оларды пайдалану жөніндегі жоспар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 және 2023 жылғы 1 қаңтардан бастап туындаған құқықтық қатынастарға қолданылады.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Г.Мустафина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5/5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Сандықтау ауданы бойынша 2023-2024 жылдарға арналған жайылымдарды басқару және оларды пайдалану жөніндегі жоспар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Құқық белгілейтін құжаттар негізінде жер санаттары, жер учаскелерінің меншік иелері және жер пайдаланушылар бөлінісінде Сандықтау ауданының аумағында жайылымдардың орналасу схемасы (картасы) (Сандықтау ауданы бойынша 2023-2024 жылдарға арналған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Жайылым айналымдарының қолайлы схемалары (Сандықтау ауданы бойынша 2023-2024 жылдарға арналған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2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Жайылымдардың, оның ішінде маусымдық жайылымдардың сыртқы және ішкі шекаралары мен алаңдары, жайылымдық инфрақұрылым объектілері белгіленген картасы (Сандықтау ауданы бойынша 2023-2024 жылдарға арналған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3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Жайылым пайдаланушылардың су тұтыну нормасына сәйкес жасалған су көздерiне (көлдерге, өзендерге, тоғандарға, апандарға, суару немесе суландыру каналдарына, құбырлы немесе шахталы құдықтарға) қол жеткізу схемасы (Сандықтау ауданы бойынша 2023-2024 жылдарға арналған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4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(Сандықтау ауданы бойынша 2023-2024 жылдарға арналған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5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Ауыл, ауылдық округ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 (Сандықтау ауданы бойынша 2023-2024 жылдарға арналған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6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Ауыл шаруашылығы жануарларын жаюдың және айдаудың маусымдық маршруттарын белгілейтін жайылымдарды пайдалану жөніндегі күнтізбелік графигі (Сандықтау ауданы бойынша 2023-2024 жылдарға арналған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7 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2022-2023 жылдың бірінші жартыжылдығы кезеңінде алынған жайылымдарды Сандықтау ауданы бойынша 2023-2024 жылдарға арналған жайылымдарды басқару және оларды пайдалану жөніндегі жоспарға ерікті түрде бас тарту схемаларын қамтиды.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2023-2024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 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Құқық белгілейтін құжаттар негізінде жер санаттары, жер учаскелерінің меншік иелері және жер пайдаланушылар бөлінісінде Сандықтау ауданының аумағында жайылымдардың орналасу схемасы (картасы)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7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7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Сандықтау ауданының жайылымдардың орналасу схемасына (картасына) беріліп отырған жер учаскілерінің меншік иелері және жер пайдаланушылар тізімі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Абилов АлтынбекТельманулы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Бектемисов Дулат Жазгалиевич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Колесник Александр Михайлович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 Жанайдар Оспанович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Нуралин Салимжан Мирамович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Досмуханов Кайрат Айдарханович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Досмуханов Кабдулмурат Айдарханович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Кинжалин Серик Муратбекович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Кулюбаев Гизатолла Турсунович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Досмуханов Марат Айдарханович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Сейтжанов Мухажан Негометжанович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Любимова Елена Анатольевна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Шаймурзин Елюбай Кабылсерикович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Досмуханов Талгат Айдарханович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Тлеубаев Дауренбек Каппасович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Асадов Физули Шакили-Оглы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Косманов Жамбул Амиргалиевич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Темеркулов Джексембек Джамухамедович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Дарбазанов Михаил Хасанович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Жуковский Игорь Генадьевич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Белик Николай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Кайрат Сансызбаевич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Миронов Николай Алексеевич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Белуха Валерия Владимировна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 Олег Федорович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Архипов Анатолий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Докаева Таисия Шариповна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Анапин Жумабай Камидулович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Умербекова Фарида Байжумановна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Малгаждаров Айган Тлеукобылович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Жандарбекова Ырсжан Апаккызы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 Нияз Есенгельдинович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Асылбеков Сайранбек Темирханович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Салимжанов Уранбек Кабдулович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 Есмурза Кубешевич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Мирзоев Намик Валиш-Оглы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Кулахметов Жумабай Тулькибаевич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Машранов Бекжан Коппасович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Часовитина Татьяна Ивановна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Жакиялин Жанбырбай Тулегенович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Жабикеев Кенжебай Аппакович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Машранов Арман Дулатович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Амрин Агайдар Дарбаевич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Гербаев Магомед-Сали Ханкович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Мейрамов Казыбек Ондасынович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Межидов Хусейн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Дашаев Эмрен Абасович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Абуев Рамзан Лечиевич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Досымбеков Махамбет Жуносович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Умаров Ломали М.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Клятский В.Н.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Казанков С.Н./Казанков В.Н.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Хучаев Жабраил Мугданулы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Чернов Игорь Васильевич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Батешев Алке Молдабаевич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Съезбеков Аскар Съезбекович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Тукенов Айдосе сенгельдинович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Есенбаев Кайрат Сеилбекулы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Исмаилов Нарбота Жалимбаевич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Есенбаев Сакен Кожабекович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Сайдалинов Ербол Желкайдарович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Алтенов Уралбай Курмангалиевич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Кених Василий Васильевич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Нурмухан Нияз Айдарбекулы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Селимханов Рамзан Шуаипович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Газиев Вахид Масаевич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Рожапов Хезир Илесович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Берсункаев Абу Ромозанович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Дадаев Исраил Каримович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Байсаров Ахият Магомедович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Дашаев Магамед Насвалович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Джабраилова Роза Салмановна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 Исрапил Джабраилович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 Хамзат Харонович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Магамадов Зейламх Эльмарзович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Загаев Дога Алсолтович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Модырбиев Хансултан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Дудуркаев Хусейн Хамитович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Загаев Али Алсолтович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Успанов Аслан Саламбекович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Дудуркаев И.Э.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Уциев Юсуп Пацуевич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Уциев А.М.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Акулов Игорь Генадьевич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Миронов Николай Алексеевич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Маклаков Н.И.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Нуралиев А.Ж.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Тамбовцев Николай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 Биржан Тулебергенович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Тамбовцев Юрий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Акмаганбетовой Зауре Салкеновне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Чернышев В.Н.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Санбаева Жумаш Капановна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Болкоев Муса Ахмедович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Абуев Махмуд Магомед-Салиевич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Кузданов Еркен Муратович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Тамбовцев Николай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Прокопьев Д.А.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Даутов Жаналы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Ботвинов Михаил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Баубеков Мурат Мухамбетович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Гарифулина Мадина Кудайбергеновна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Шадиев Мусса Заудинович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Деобальд Леонид Андреевич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Барахоев Яхя Хамидович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Тамбовцев Петр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Шмит Александр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Тасеменов Кайдар Тасеменович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Омаров Талгат Сейтмухамбетович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Барахоев Яхя Хамидович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Черемнов Александр Петрович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Абрамян Мариэтта Аргамовна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Кыдырбекова Мина Темирбековна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Емельянов А.А.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Сыркин Анатолий Анатольевич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Любимова Елена Анатольевна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Перфилов Александр Сергеевич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Любимов Артем Витальевич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Капышева Салтанат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Какаева Яхита Заиндыновна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Борона Юрий Алексеевич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Наукенов Канат Бекежанович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Любимов Виталий Юрьевич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Мустафин Муратбек Абдугапарович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Жеребков Александр Анатольевич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Жетписбаев Болат Абуталипович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Альжапаров Темирболат Муханбетрахимович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Шахтамиров Ибрагим Алвадиевич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Наумец Степан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Искакова Алия Валерьевна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Зорин Владимир Андреевич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Аяпбергенов Жабай Каппасович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Мадарбиев Иса Иагамедович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Борона Юрий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Любимов Артем Витальевич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Закусилов Александр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Копайцов.В.М.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Альбекова Ш.Д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Баисов А.К.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Абилов Алтынбек Тельманулы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Уйсимбаев Азат Умербекович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емес ауылшаруашылық ұйымдары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"ПЗ Балкашинский"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"Свободное"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"Спасское-Агро"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"СХП Грицаев и К"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"Максимовское"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"СХП 1 Мая"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"Максимовское"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"Граниковское"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"Сандыктау"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"Жабай"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"Белгородское"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"Ключевка"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"Каменка и Д"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"КолосЗолотаяНива"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"Нина и Виктория"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"Улан-1"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"Мадениет"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"Алюр Агро"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"Барт"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"СХП Самат"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"Бастау Агро С"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"Байдалы"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"СХП Байдалы 2"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"Жыланды-2004"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"СХП НАН"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"Широкое"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"Алтын-Жер"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"Сандыктау-Колос"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"СХП Дулат"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"УНИ"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"Балкашинский ПДУ"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"Заман"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"Кайырлы"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"СПХ Умаров"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"Ульзана"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"ПКФ Новоникольское"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"УНИ"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"Алтын-Жер"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"Элина"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"Сандыктау-Агро"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"Агро-Шанс"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"Родной край"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"Агро-LАКЕ"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"СХП Ардак"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"Шан-Агро"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"Труд"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"Керегетас"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"US Agro"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"Жаксылык"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"Богородка" ауыл шаруашылығы өндірістік кооперативі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"Нур-Даур group"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 жол 2014"ауыл шаруашылығы өндірістік кооперативі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2023-2024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 2 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айналымдарының қолайлы схемалары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қаша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 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1, 2, 3, 4–жылына қашаны пайдалану кезегі.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2023-2024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 3 қосымша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Жайылымдардың, оның ішінде маусымдық жайылымдардың сыртқы және ішкі шекаралары мен алаңдары, жайылымдық инфрақұрылым объектілері белгіленген карта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Сандықтау ауданы бойынша маусымдық жайылымдардың алаңы 137 690,4 гектарды құрайды. Оның ішінде ауыл шаруашылығы мақсатындағы жерлерде 75 593,64 гектар, елді мекендердің жерлерінде 47 331,5 гектар, босалқы жерлерінде 12 519 гектар.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5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5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2023-2024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 4 қосымша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тұтыну нормасына сәйкес жасалған су көздерiне (көлдерге, өзендерге, тоғандарға, апандарға, суару немесе суландыру каналдарына, құбырлы немесе шахталы құдықтарға) қол жеткізу схемасы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 шаруашылық жануарына су тұтынудың орташа тәуліктік нормасы Қазақстан Республикасы Премьер-Министрі орынбасары - Қазақстан Республикасы Ауыл шаруашылық министрінің 2017 жылғы 24 сәуірдегі № 173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Жайылымдарды ұтымды пайдалану қағидаларының 9-тармағына сәйкес (Нормативтік құқықтық актілерді мемлекеттік тіркеу тізілімінде № 15090 болып тіркелген) анықталады.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 аумағында суаратын немесе суландыратын каналдары жоқ.</w:t>
      </w:r>
    </w:p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тұтыну қол жеткізу схемалары</w:t>
      </w:r>
    </w:p>
    <w:bookmarkEnd w:id="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3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3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69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9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07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7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9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9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6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6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06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6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5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5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5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4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4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38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8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5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2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2023-2024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 5 қосымша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4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4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7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3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3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4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4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1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1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9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9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3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3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1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1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4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4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2023-2024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 6 қосымша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Ауыл, ауылдық округ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7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7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34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4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04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4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8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8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2023-2024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 7 қосымша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жаюдың және айдаудың маусымдық маршруттарын белгілейтін жайылымдарды пайдалану жөніндегі күнтізбелік графигі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округтің, ауыл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қашалар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Барақпай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қашалар саны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2023-2024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 8 қосымша</w:t>
            </w:r>
          </w:p>
        </w:tc>
      </w:tr>
    </w:tbl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Мемлекетке қайтарылған ауыл шаруашылығы мақсатындағы жерлер туралы кесте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нөмір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Алаңы,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көрінісі: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01-004-021-135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 а/о, жайылымдар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01-004-021-138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 а/о, жайылымдар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01-004-002-891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 а/о, жайылымдар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01-004-013-093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Баракпай а/о, жайылымдар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01-004-018-083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Берлик а/о, жайылымдар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01-004-021-055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 а/о, жайылымдар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01-004-044-068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а/о, жайылымдар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01-004-038-279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 а/о, жайылымдар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01-004-023-217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 а/о, жайылымдар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01-004-049-181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 а/о, жайылымдар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Сандықтау ауданы бойынша жайылымдарды басқару және оларды пайдалану жөніндегі жоспарға енгізілген мемлекетке қайтарылған ауыл шаруашылығы мақсатындағы жерлердің орналасу схемасы 2023-2024 жылдарға арналған (кестеге сәйкес тәртіп бойынша)</w:t>
      </w:r>
    </w:p>
    <w:bookmarkEnd w:id="1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4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4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5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5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6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6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5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5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4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39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7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7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9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28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8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8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8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