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93b15e" w14:textId="293b15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Сандықтау ауданы бойынша 2023-2024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Сандықтау аудандық мәслихатының 2023 жылғы 6 қыркүйектегі № 5/5 шешімі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"Қазақстан Республикасындағы жергілікті мемлекеттік басқару және өзін-өзі басқару туралы" Заңы 6 бабының 1 тармағының </w:t>
      </w:r>
      <w:r>
        <w:rPr>
          <w:rFonts w:ascii="Times New Roman"/>
          <w:b w:val="false"/>
          <w:i w:val="false"/>
          <w:color w:val="000000"/>
          <w:sz w:val="28"/>
        </w:rPr>
        <w:t>15)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"Жайылымдар туралы" Заңы 8 бабының </w:t>
      </w:r>
      <w:r>
        <w:rPr>
          <w:rFonts w:ascii="Times New Roman"/>
          <w:b w:val="false"/>
          <w:i w:val="false"/>
          <w:color w:val="000000"/>
          <w:sz w:val="28"/>
        </w:rPr>
        <w:t xml:space="preserve">1) тармақшасына 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Сандықтау аудандық мәслихаты ШЕШТІ: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Қоса беріліп отырған Сандықтау ауданы бойынша 2023-2024 жылдарға арналған жайылымдарды басқару және оларды пайдалану жөніндегі жоспар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 және 2023 жылғы 1 қаңтардан бастап туындаған құқықтық қатынастарға қолданылады.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Мәслихат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Г.Мустафина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6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5/5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 бойынша 2023-2024 жылдарға арналған жайылымдарды басқару және оларды пайдалану жөніндегі жоспар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Сандықтау ауданының аумағында жайылымдардың орналасу схемасы (картасы) (Сандықтау ауданы бойынша 2023-2024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(Сандықтау ауданы бойынша 2023-2024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(Сандықтау ауданы бойынша 2023-2024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(Сандықтау ауданы бойынша 2023-2024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(Сандықтау ауданы бойынша 2023-2024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(Сандықтау ауданы бойынша 2023-2024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(Сандықтау ауданы бойынша 2023-2024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2022-2023 жылдың бірінші жартыжылдығы кезеңінде алынған жайылымдарды Сандықтау ауданы бойынша 2023-2024 жылдарға арналған жайылымдарды басқару және оларды пайдалану жөніндегі жоспарға ерікті түрде бас тарту схемаларын қамтиды.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1 қосымша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Сандықтау ауданының аумағында жайылымдардың орналасу схемасы (картасы)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ауданының жайылымдардың орналасу схемасына (картасына) беріліп отырған жер учаскілерінің меншік иелері және жер пайдаланушылар тізімі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АлтынбекТельманулы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Бектемисов Дулат Жазгалиевич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Александр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 Жанайдар Оспанович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Салимжан Мирамович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Кайрат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Кабдулмурат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Кинжалин Серик Муратбекович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Кулюбаев Гизатолла Турсунович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Марат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Мухажан Негометжанович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Любимова Елена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Шаймурзин Елюбай Кабылсерикович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Талгат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Дауренбек Каппасович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Асадов Физули Шакили-Оглы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Косманов Жамбул Амиргалиевич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Темеркулов Джексембек Джамухамедович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Дарбазанов Михаил Хасанович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Жуковский Игорь Генадьевич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Белик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Кайрат Сансызбаевич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 Николай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Белуха Валерия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 Олег Федорович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Архипов Анатолий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Докаева Таисия Шариповна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Анапин Жумабай Камидулович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Умербекова Фарида Байжумановна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 Айган Тлеукобылович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Жандарбекова Ырсжан Апаккызы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Нияз Есенгельдинович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Сайранбек Темирханович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Салимжанов Уранбек Кабдулович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Есмурза Кубешевич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Мирзоев Намик Валиш-Оглы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 Жумабай Тулькибаевич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Бекжан Коппасович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Часовитина Татьяна Ивановна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Жакиялин Жанбырбай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Жабикеев Кенжебай Аппакович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Арман Дулатович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Агайдар Дарбаевич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Гербаев Магомед-Сали Ханкович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Казыбек Ондасынович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Межидов Хусейн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Эмрен Абасович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Рамзан Лечиевич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 Махамбет Жуносович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Ломали 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Клятский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Казанков С.Н./Казанков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Хучаев Жабраил Мугданулы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 Игорь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Батешев Алке Молдабаевич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Съезбеков Аскар Съезбекович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Айдосе сенгельдинович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Кайрат Сеилбекулы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Нарбота Жалимбаевич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Сакен Кожабекович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Сайдалинов Ербол Желкайдарович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Алтенов Уралбай Курмангалиевич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Кених Василий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 Нияз Айдарбекулы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Селимханов Рамзан Шуаипович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Газиев Вахид Масаевич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Рожапов Хезир Илесович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Берсункаев Абу Ромозанович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Исраил 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 Ахият Магомедович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Магамед Насвалович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Джабраилова Роза Салмановна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Исрапил Джабраилович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Хамзат Харонович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Магамадов Зейламх Эльмарзович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Дога Алсолтович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Модырбиев Хансултан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Хусейн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Али Алсолтович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Аслан Саламбекович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И.Э.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Уциев Юсуп Пацуевич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Уциев А.М.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Игорь Генадьевич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 Николай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Маклаков Н.И.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А.Ж.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 Биржан Тулебергенович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Акмаганбетовой Зауре Салкеновне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Чернышев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Санбаева Жумаш Капановна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Болкоев Муса Ахмедович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Махмуд Магомед-Салиевич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Кузданов Еркен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 Д.А.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Жаналы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Ботвинов Михаил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Баубеков Мурат 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Гарифулина Мадина Кудайбергеновна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Мусса Заудинович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Деобальд Леонид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Барахоев Яхя Хамидович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Петр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Шмит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Тасеменов Кайдар Тасеменович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Омаров Талгат Сейтмухамбетович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Барахоев Яхя Хамидович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Черемнов Александр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Абрамян Мариэтта Аргамовна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Кыдырбекова Мина Темирбековна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А.А.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Сыркин Анатолий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Любимова Елена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Перфилов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Артем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Капышева Салтанат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Какаева Яхита Заиндыновна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Борона Юрий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Наукенов Канат Бекежанович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Виталий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Муратбек Абдугапарович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Жеребков Александр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Болат Абуталипович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Альжапаров Темирболат Муханбетрахимович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Шахтамиров Ибрагим Алвадиевич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Наумец Степан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Алия Валерьевна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Зорин Владимир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Жабай Каппасович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 Иса Иагамедович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Борона Юрий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Артем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Закусилов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Копайцов.В.М.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Альбекова Ш.Д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Баисов А.К.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Алтынбек Тельманулы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Уйсимбаев Азат Умербекович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емес ауылшаруашылық ұйымдары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"ПЗ Балкашинский"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"Свободное"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"Спасское-Агро"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Грицаев и 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"Максимовское"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1 Мая"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"Максимовское"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"Граниковское"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"Сандыктау"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"Жабай"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"Белгородское"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"Ключевка"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"Каменка и Д"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"КолосЗолотаяНива"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"Нина и Виктория"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"Улан-1"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"Мадениет"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"Алюр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Самат"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"Бастау Агро 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"Байдалы"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Байдалы 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"Жыланды-2004"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НАН"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"Широкое"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"Алтын-Жер"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"Сандыктау-Колос"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Дулат"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"УНИ"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"Балкашинский ПДУ"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"Заман"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"Кайырлы"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"СПХ Умаров"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"Ульзана"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"ПКФ Новоникольское"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"УНИ"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"Алтын-Жер"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"Элина"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"Сандыктау-Агро"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"Агро-Шанс"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"Родной край"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"Агро-LАКЕ"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Ардак"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"Шан-Агро"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"Труд"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"Керегетас"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"US Agro"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"Жаксылык"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"Богородка" ауыл шаруашылығы өндірістік кооперативі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"Нур-Даур group"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 жол 2014"ауыл шаруашылығы өндірістік кооперативі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2 қосымша</w:t>
            </w:r>
          </w:p>
        </w:tc>
      </w:tr>
    </w:tbl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4–жылына қашаны пайдалану кезегі.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3 қосымша</w:t>
            </w:r>
          </w:p>
        </w:tc>
      </w:tr>
    </w:tbl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Сандықтау ауданы бойынша маусымдық жайылымдардың алаңы 137 690,4 гектарды құрайды. Оның ішінде ауыл шаруашылығы мақсатындағы жерлерде 75 593,64 гектар, елді мекендердің жерлерінде 47 331,5 гектар, босалқы жерлерінде 12 519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 қосымша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Ауыл шаруашылық жануарына су тұтынудың орташа тәуліктік нормасы Қазақстан Республикасы Премьер-Министрі орынбасары - Қазақстан Республикасы Ауыл шаруашылық министрінің 2017 жылғы 24 сәуірдегі № 173 </w:t>
      </w:r>
      <w:r>
        <w:rPr>
          <w:rFonts w:ascii="Times New Roman"/>
          <w:b w:val="false"/>
          <w:i w:val="false"/>
          <w:color w:val="000000"/>
          <w:sz w:val="28"/>
        </w:rPr>
        <w:t>бұйрығымен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Жайылымдарды ұтымды пайдалану қағидаларының 9-тармағына сәйкес (Нормативтік құқықтық актілерді мемлекеттік тіркеу тізілімінде № 15090 болып тіркелген) анықталады.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суаратын немесе суландыратын каналдары жоқ.</w:t>
      </w:r>
    </w:p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қол жеткізу схемалары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5 қосымша</w:t>
            </w:r>
          </w:p>
        </w:tc>
      </w:tr>
    </w:tbl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6 қосымша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 қосымша</w:t>
            </w:r>
          </w:p>
        </w:tc>
      </w:tr>
    </w:tbl>
    <w:bookmarkStart w:name="z2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округтің, ауыл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Барақпай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Мәдениет ауылы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Сандықтау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жылғы қашалар саны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8 қосымша</w:t>
            </w:r>
          </w:p>
        </w:tc>
      </w:tr>
    </w:tbl>
    <w:bookmarkStart w:name="z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Мемлекетке қайтарылған ауыл шаруашылығы мақсатындағы жерлер туралы кесте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Орналасқан жері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көрінісі: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 а/о, жайылымдар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 а/о, жайылымдар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01-004-002-891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 а/о, жайылымдар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 а/о, жайылымдар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 а/о, жайылымдар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 а/о, жайылымдар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01-004-044-068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а/о, жайылымдар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01-004-038-279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 а/о, жайылымдар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01-004-023-217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 а/о, жайылымдар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01-004-049-181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 а/о, жайылымдар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bookmarkStart w:name="z2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 бойынша жайылымдарды басқару және оларды пайдалану жөніндегі жоспарға енгізілген мемлекетке қайтарылған ауыл шаруашылығы мақсатындағы жерлердің орналасу схемасы 2023-2024 жылдарға арналған (кестеге сәйкес тәртіп бойынша)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