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9831" w14:textId="9699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Жарқайың аудандық мәслихатының 2023 жылғы 21 сәуірдегі № 8С-5/3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Заңдарына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8С-5/3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Жарқайың ауданы бойынша 2023-2024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Ескерту. Жоспарға өзгеріс енгізілді - Ақмола облысы Жарқайың аудандық мәслихатының 24.08.2023 № 8С-10/4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Жарқайың ауданы бойынша 2023-2024 жылдарға арналған жайылымдарды басқару және оларды пайдалану жөніндегі жоспар (бұдан әрі-Жоспар) Қазақстан Республикасының"</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 қосымшаларына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Жарқайың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34 қосымшаларына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51 қосымшаларына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68 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w:t>
      </w:r>
      <w:r>
        <w:rPr>
          <w:rFonts w:ascii="Times New Roman"/>
          <w:b w:val="false"/>
          <w:i w:val="false"/>
          <w:color w:val="000000"/>
          <w:sz w:val="28"/>
        </w:rPr>
        <w:t>-</w:t>
      </w:r>
      <w:r>
        <w:rPr>
          <w:rFonts w:ascii="Times New Roman"/>
          <w:b w:val="false"/>
          <w:i w:val="false"/>
          <w:color w:val="000000"/>
          <w:sz w:val="28"/>
        </w:rPr>
        <w:t>85 қосымшаларына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102 қосымшаларына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103 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104</w:t>
      </w:r>
      <w:r>
        <w:rPr>
          <w:rFonts w:ascii="Times New Roman"/>
          <w:b w:val="false"/>
          <w:i w:val="false"/>
          <w:color w:val="000000"/>
          <w:sz w:val="28"/>
        </w:rPr>
        <w:t>-</w:t>
      </w:r>
      <w:r>
        <w:rPr>
          <w:rFonts w:ascii="Times New Roman"/>
          <w:b w:val="false"/>
          <w:i w:val="false"/>
          <w:color w:val="000000"/>
          <w:sz w:val="28"/>
        </w:rPr>
        <w:t>120 қосымшаларына</w:t>
      </w:r>
      <w:r>
        <w:rPr>
          <w:rFonts w:ascii="Times New Roman"/>
          <w:b w:val="false"/>
          <w:i w:val="false"/>
          <w:color w:val="000000"/>
          <w:sz w:val="28"/>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 қосымшаға</w:t>
      </w:r>
      <w:r>
        <w:rPr>
          <w:rFonts w:ascii="Times New Roman"/>
          <w:b w:val="false"/>
          <w:i w:val="false"/>
          <w:color w:val="000000"/>
          <w:sz w:val="28"/>
        </w:rPr>
        <w:t xml:space="preserve">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мәліметтерді,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және мемлекеттік органдар, жеке және (немесе) заңды тұлғалар берген өзге де деректер ескеріле отырып қабылданады.</w:t>
      </w:r>
    </w:p>
    <w:p>
      <w:pPr>
        <w:spacing w:after="0"/>
        <w:ind w:left="0"/>
        <w:jc w:val="both"/>
      </w:pPr>
      <w:r>
        <w:rPr>
          <w:rFonts w:ascii="Times New Roman"/>
          <w:b w:val="false"/>
          <w:i w:val="false"/>
          <w:color w:val="000000"/>
          <w:sz w:val="28"/>
        </w:rPr>
        <w:t>
      Жарқайың ауданы аумағының жалпы көлемі 1205936 гектар, оның ішінде егістік - 730366 гектар, көпжылдық екпелер-167 гектар, тыңайған жерлер - 12517 гектар, шабындықтар - 14393 гектар, жайылымдық жерлер - 403829 гектар, оның ішінде жақсартылған - 62060 гектар.</w:t>
      </w:r>
    </w:p>
    <w:p>
      <w:pPr>
        <w:spacing w:after="0"/>
        <w:ind w:left="0"/>
        <w:jc w:val="both"/>
      </w:pPr>
      <w:r>
        <w:rPr>
          <w:rFonts w:ascii="Times New Roman"/>
          <w:b w:val="false"/>
          <w:i w:val="false"/>
          <w:color w:val="000000"/>
          <w:sz w:val="28"/>
        </w:rPr>
        <w:t>
      Санаттар бойынша жер мыналарға бөлінеді:</w:t>
      </w:r>
    </w:p>
    <w:p>
      <w:pPr>
        <w:spacing w:after="0"/>
        <w:ind w:left="0"/>
        <w:jc w:val="both"/>
      </w:pPr>
      <w:r>
        <w:rPr>
          <w:rFonts w:ascii="Times New Roman"/>
          <w:b w:val="false"/>
          <w:i w:val="false"/>
          <w:color w:val="000000"/>
          <w:sz w:val="28"/>
        </w:rPr>
        <w:t>
      ауыл шаруашылығы мақсатындағы жерлер - 989800 гектар ауыл шаруашылығы алқаптары, оның ішінде егістік жерлер - 728453 гектар, шабындықтар - 7647 гектар, жайылымдар - 253700 гектар, оның ішінде жақсартылған - 47612 гектар;</w:t>
      </w:r>
    </w:p>
    <w:p>
      <w:pPr>
        <w:spacing w:after="0"/>
        <w:ind w:left="0"/>
        <w:jc w:val="both"/>
      </w:pPr>
      <w:r>
        <w:rPr>
          <w:rFonts w:ascii="Times New Roman"/>
          <w:b w:val="false"/>
          <w:i w:val="false"/>
          <w:color w:val="000000"/>
          <w:sz w:val="28"/>
        </w:rPr>
        <w:t>
      Жарқайың ауданы бойынша шаруа қожалықтарының саны 453, ауыл шаруашылығы алқаптарының жалпы ауданы - 386069 гектар, оның ішінде егістік жерлер - 299546 гектар, шабындықтар - 3440 гектар, жайылымдар - 83083 гектар, оның ішінде жақсартылған - 15801 гектар;</w:t>
      </w:r>
    </w:p>
    <w:p>
      <w:pPr>
        <w:spacing w:after="0"/>
        <w:ind w:left="0"/>
        <w:jc w:val="both"/>
      </w:pPr>
      <w:r>
        <w:rPr>
          <w:rFonts w:ascii="Times New Roman"/>
          <w:b w:val="false"/>
          <w:i w:val="false"/>
          <w:color w:val="000000"/>
          <w:sz w:val="28"/>
        </w:rPr>
        <w:t>
      Жарқайың ауданы бойынша мемлекеттік емес заңды тұлғалардың саны 64, ауыл шаруашылығы алқаптарының жалпы ауданы - 603732 гектар, оның ішінде егістік - 428908 гектар, шабындықтар - 4207 гектар, жайылымдар - 170617 гектар, оның ішінде жақсартылған - 31811 гектар;</w:t>
      </w:r>
    </w:p>
    <w:p>
      <w:pPr>
        <w:spacing w:after="0"/>
        <w:ind w:left="0"/>
        <w:jc w:val="both"/>
      </w:pPr>
      <w:r>
        <w:rPr>
          <w:rFonts w:ascii="Times New Roman"/>
          <w:b w:val="false"/>
          <w:i w:val="false"/>
          <w:color w:val="000000"/>
          <w:sz w:val="28"/>
        </w:rPr>
        <w:t>
      елді мекендердің жерлері - 54320 гектар (23 елді мекен);</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- 3621 гектар;</w:t>
      </w:r>
    </w:p>
    <w:p>
      <w:pPr>
        <w:spacing w:after="0"/>
        <w:ind w:left="0"/>
        <w:jc w:val="both"/>
      </w:pPr>
      <w:r>
        <w:rPr>
          <w:rFonts w:ascii="Times New Roman"/>
          <w:b w:val="false"/>
          <w:i w:val="false"/>
          <w:color w:val="000000"/>
          <w:sz w:val="28"/>
        </w:rPr>
        <w:t>
      орман қорының жерлері - 1166 гектар;</w:t>
      </w:r>
    </w:p>
    <w:p>
      <w:pPr>
        <w:spacing w:after="0"/>
        <w:ind w:left="0"/>
        <w:jc w:val="both"/>
      </w:pPr>
      <w:r>
        <w:rPr>
          <w:rFonts w:ascii="Times New Roman"/>
          <w:b w:val="false"/>
          <w:i w:val="false"/>
          <w:color w:val="000000"/>
          <w:sz w:val="28"/>
        </w:rPr>
        <w:t>
      су қорының жерлері - 1520 гектар;</w:t>
      </w:r>
    </w:p>
    <w:p>
      <w:pPr>
        <w:spacing w:after="0"/>
        <w:ind w:left="0"/>
        <w:jc w:val="both"/>
      </w:pPr>
      <w:r>
        <w:rPr>
          <w:rFonts w:ascii="Times New Roman"/>
          <w:b w:val="false"/>
          <w:i w:val="false"/>
          <w:color w:val="000000"/>
          <w:sz w:val="28"/>
        </w:rPr>
        <w:t>
      қосалқы жерлер - 155509 гектар, оның ішінде көпжылдық екпелер - 167 гектар, тыңайған жерлер - 12516 гектар, шабындықтар - 4677 гектар, жайылымдар - 108713 гектар, оның ішінде жақсартылған жерлер - 12720 гектар.</w:t>
      </w:r>
    </w:p>
    <w:p>
      <w:pPr>
        <w:spacing w:after="0"/>
        <w:ind w:left="0"/>
        <w:jc w:val="both"/>
      </w:pPr>
      <w:r>
        <w:rPr>
          <w:rFonts w:ascii="Times New Roman"/>
          <w:b w:val="false"/>
          <w:i w:val="false"/>
          <w:color w:val="000000"/>
          <w:sz w:val="28"/>
        </w:rPr>
        <w:t>
      Жарқайың ауданы аумағының жер бедері алуан түрлі: көп бөлігін далалар, ұсақ шоқылар, жазық сәл бөлінген және өзен аңғарлары алып жатыр. Өсімдіктер әртүрлі шөптердің дала түрлерімен және сәйкесінше ландшафтпен, қайың ормандарымен ұсынылған. Топырақ негізінен қара топырақты және өсімдік қауымдастықтары әртүрлі, құрғақшылыққа төзімді. Климаты күрт континенталды және өте құрғақ.</w:t>
      </w:r>
    </w:p>
    <w:p>
      <w:pPr>
        <w:spacing w:after="0"/>
        <w:ind w:left="0"/>
        <w:jc w:val="both"/>
      </w:pPr>
      <w:r>
        <w:rPr>
          <w:rFonts w:ascii="Times New Roman"/>
          <w:b w:val="false"/>
          <w:i w:val="false"/>
          <w:color w:val="000000"/>
          <w:sz w:val="28"/>
        </w:rPr>
        <w:t>
      2023 жылғы 1 қантарға Жарқайың ауданында жалпы ірі қара мал басы саны 12789 бас, оның ішінде аналық мал басы 6441 бас, ұсақ мүйізді мал басы 26860 бас, 8864 бас жылқы бар.</w:t>
      </w:r>
    </w:p>
    <w:p>
      <w:pPr>
        <w:spacing w:after="0"/>
        <w:ind w:left="0"/>
        <w:jc w:val="both"/>
      </w:pPr>
      <w:r>
        <w:rPr>
          <w:rFonts w:ascii="Times New Roman"/>
          <w:b w:val="false"/>
          <w:i w:val="false"/>
          <w:color w:val="000000"/>
          <w:sz w:val="28"/>
        </w:rPr>
        <w:t>
      Жарқайың ауданы бойынша қажеттілік:</w:t>
      </w:r>
    </w:p>
    <w:p>
      <w:pPr>
        <w:spacing w:after="0"/>
        <w:ind w:left="0"/>
        <w:jc w:val="both"/>
      </w:pPr>
      <w:r>
        <w:rPr>
          <w:rFonts w:ascii="Times New Roman"/>
          <w:b w:val="false"/>
          <w:i w:val="false"/>
          <w:color w:val="000000"/>
          <w:sz w:val="28"/>
        </w:rPr>
        <w:t>
      ІҚМ үшін -8,5 гектар 1 басқа;</w:t>
      </w:r>
    </w:p>
    <w:p>
      <w:pPr>
        <w:spacing w:after="0"/>
        <w:ind w:left="0"/>
        <w:jc w:val="both"/>
      </w:pPr>
      <w:r>
        <w:rPr>
          <w:rFonts w:ascii="Times New Roman"/>
          <w:b w:val="false"/>
          <w:i w:val="false"/>
          <w:color w:val="000000"/>
          <w:sz w:val="28"/>
        </w:rPr>
        <w:t>
      ҰММ үшін -1,7 гектар 1 басқа;</w:t>
      </w:r>
    </w:p>
    <w:p>
      <w:pPr>
        <w:spacing w:after="0"/>
        <w:ind w:left="0"/>
        <w:jc w:val="both"/>
      </w:pPr>
      <w:r>
        <w:rPr>
          <w:rFonts w:ascii="Times New Roman"/>
          <w:b w:val="false"/>
          <w:i w:val="false"/>
          <w:color w:val="000000"/>
          <w:sz w:val="28"/>
        </w:rPr>
        <w:t>
      жылқыға–10,2 гектар 1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негізіндежер санаттары, жер учаскелерінің меншік иелері және жер пайдаланушылар бөлінісінде Жарқайың ауданы Державин қаласының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Жарқайың ауданы Державин қаласы бойынша мал басы иелері және жер пайдаланушылардың жер учаскелерінің мәліметі</w:t>
      </w:r>
    </w:p>
    <w:bookmarkEnd w:id="5"/>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ІҚМ-2740 бас</w:t>
            </w:r>
          </w:p>
          <w:p>
            <w:pPr>
              <w:spacing w:after="20"/>
              <w:ind w:left="20"/>
              <w:jc w:val="both"/>
            </w:pPr>
            <w:r>
              <w:rPr>
                <w:rFonts w:ascii="Times New Roman"/>
                <w:b w:val="false"/>
                <w:i w:val="false"/>
                <w:color w:val="000000"/>
                <w:sz w:val="20"/>
              </w:rPr>
              <w:t>
ҰҚМ-4386 бас</w:t>
            </w:r>
          </w:p>
          <w:p>
            <w:pPr>
              <w:spacing w:after="20"/>
              <w:ind w:left="20"/>
              <w:jc w:val="both"/>
            </w:pPr>
            <w:r>
              <w:rPr>
                <w:rFonts w:ascii="Times New Roman"/>
                <w:b w:val="false"/>
                <w:i w:val="false"/>
                <w:color w:val="000000"/>
                <w:sz w:val="20"/>
              </w:rPr>
              <w:t>
жылқы-382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ІҚМ-0 бас</w:t>
            </w:r>
          </w:p>
          <w:p>
            <w:pPr>
              <w:spacing w:after="20"/>
              <w:ind w:left="20"/>
              <w:jc w:val="both"/>
            </w:pPr>
            <w:r>
              <w:rPr>
                <w:rFonts w:ascii="Times New Roman"/>
                <w:b w:val="false"/>
                <w:i w:val="false"/>
                <w:color w:val="000000"/>
                <w:sz w:val="20"/>
              </w:rPr>
              <w:t>
ҰҚМ-0 бас</w:t>
            </w:r>
          </w:p>
          <w:p>
            <w:pPr>
              <w:spacing w:after="20"/>
              <w:ind w:left="20"/>
              <w:jc w:val="both"/>
            </w:pPr>
            <w:r>
              <w:rPr>
                <w:rFonts w:ascii="Times New Roman"/>
                <w:b w:val="false"/>
                <w:i w:val="false"/>
                <w:color w:val="000000"/>
                <w:sz w:val="20"/>
              </w:rPr>
              <w:t>
жылқы-0 бас</w:t>
            </w:r>
          </w:p>
        </w:tc>
      </w:tr>
    </w:tbl>
    <w:bookmarkStart w:name="z9" w:id="6"/>
    <w:p>
      <w:pPr>
        <w:spacing w:after="0"/>
        <w:ind w:left="0"/>
        <w:jc w:val="left"/>
      </w:pPr>
      <w:r>
        <w:rPr>
          <w:rFonts w:ascii="Times New Roman"/>
          <w:b/>
          <w:i w:val="false"/>
          <w:color w:val="000000"/>
        </w:rPr>
        <w:t xml:space="preserve"> Жарқайың ауданы Державин қаласы бойынша малды айдап өтуге арналған сервитуттар туралы мәліметтер</w:t>
      </w:r>
    </w:p>
    <w:bookmarkEnd w:id="6"/>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10" w:id="7"/>
    <w:p>
      <w:pPr>
        <w:spacing w:after="0"/>
        <w:ind w:left="0"/>
        <w:jc w:val="left"/>
      </w:pPr>
      <w:r>
        <w:rPr>
          <w:rFonts w:ascii="Times New Roman"/>
          <w:b/>
          <w:i w:val="false"/>
          <w:color w:val="000000"/>
        </w:rPr>
        <w:t xml:space="preserve"> Жарқайың ауданы Державин қаласы аумағында жайылымдардың орналасу схемасына (картасына) беріліп отырған жер учаскілері мен меншік иелерінің тізімі</w:t>
      </w:r>
    </w:p>
    <w:bookmarkEnd w:id="7"/>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 қосымша</w:t>
            </w:r>
          </w:p>
        </w:tc>
      </w:tr>
    </w:tbl>
    <w:bookmarkStart w:name="z12" w:id="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Бірсуат ауылының аумағында жайылымдардың орналасу схемасы (картасы)</w:t>
      </w:r>
    </w:p>
    <w:bookmarkEnd w:id="8"/>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Жарқайың ауданы Бірсуат ауылы бойынша мал басы иелері және жер пайдаланушылардың жер учаскелерінің мәліметі</w:t>
      </w:r>
    </w:p>
    <w:bookmarkEnd w:id="9"/>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ІҚМ-150 бас</w:t>
            </w:r>
          </w:p>
          <w:p>
            <w:pPr>
              <w:spacing w:after="20"/>
              <w:ind w:left="20"/>
              <w:jc w:val="both"/>
            </w:pPr>
            <w:r>
              <w:rPr>
                <w:rFonts w:ascii="Times New Roman"/>
                <w:b w:val="false"/>
                <w:i w:val="false"/>
                <w:color w:val="000000"/>
                <w:sz w:val="20"/>
              </w:rPr>
              <w:t>
ҰҚМ-344 бас</w:t>
            </w:r>
          </w:p>
          <w:p>
            <w:pPr>
              <w:spacing w:after="20"/>
              <w:ind w:left="20"/>
              <w:jc w:val="both"/>
            </w:pPr>
            <w:r>
              <w:rPr>
                <w:rFonts w:ascii="Times New Roman"/>
                <w:b w:val="false"/>
                <w:i w:val="false"/>
                <w:color w:val="000000"/>
                <w:sz w:val="20"/>
              </w:rPr>
              <w:t>
жылқы-49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 бас</w:t>
            </w:r>
          </w:p>
          <w:p>
            <w:pPr>
              <w:spacing w:after="20"/>
              <w:ind w:left="20"/>
              <w:jc w:val="both"/>
            </w:pPr>
            <w:r>
              <w:rPr>
                <w:rFonts w:ascii="Times New Roman"/>
                <w:b w:val="false"/>
                <w:i w:val="false"/>
                <w:color w:val="000000"/>
                <w:sz w:val="20"/>
              </w:rPr>
              <w:t>
ҰҚМ-20 бас</w:t>
            </w:r>
          </w:p>
          <w:p>
            <w:pPr>
              <w:spacing w:after="20"/>
              <w:ind w:left="20"/>
              <w:jc w:val="both"/>
            </w:pPr>
            <w:r>
              <w:rPr>
                <w:rFonts w:ascii="Times New Roman"/>
                <w:b w:val="false"/>
                <w:i w:val="false"/>
                <w:color w:val="000000"/>
                <w:sz w:val="20"/>
              </w:rPr>
              <w:t>
жылқы-8 бас</w:t>
            </w:r>
          </w:p>
        </w:tc>
      </w:tr>
    </w:tbl>
    <w:bookmarkStart w:name="z14" w:id="10"/>
    <w:p>
      <w:pPr>
        <w:spacing w:after="0"/>
        <w:ind w:left="0"/>
        <w:jc w:val="left"/>
      </w:pPr>
      <w:r>
        <w:rPr>
          <w:rFonts w:ascii="Times New Roman"/>
          <w:b/>
          <w:i w:val="false"/>
          <w:color w:val="000000"/>
        </w:rPr>
        <w:t xml:space="preserve"> Жарқайың ауданы Бірсуат ауылы бойынша малды айдап өтуге арналған сервитуттар туралы мәліметтер</w:t>
      </w:r>
    </w:p>
    <w:bookmarkEnd w:id="10"/>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15" w:id="11"/>
    <w:p>
      <w:pPr>
        <w:spacing w:after="0"/>
        <w:ind w:left="0"/>
        <w:jc w:val="left"/>
      </w:pPr>
      <w:r>
        <w:rPr>
          <w:rFonts w:ascii="Times New Roman"/>
          <w:b/>
          <w:i w:val="false"/>
          <w:color w:val="000000"/>
        </w:rPr>
        <w:t xml:space="preserve"> Жарқайың ауданы Бірсуат ауылының аумағында жайылымдардың орналасу схемасына (картасына) беріліп отырған жер учаскілері мен меншік иелерінің тізімі</w:t>
      </w:r>
    </w:p>
    <w:bookmarkEnd w:id="11"/>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STT"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"Алтынтюбе"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"Дихан-4"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"Жаркаинская Нива"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"СевАгро-3"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"ТАС-ЕСМ"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"ТургаХлебоПродукт"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"Иволга"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"Рамдис"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7" w:id="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Гастелло ауылының аумағында жайылымдардың орналасу схемасы (картасы)</w:t>
      </w:r>
    </w:p>
    <w:bookmarkEnd w:id="12"/>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Жарқайың ауданы Гастелло ауылы бойынша мал басы иелері және жер пайдаланушылардың жер учаскелерінің мәліметі</w:t>
      </w:r>
    </w:p>
    <w:bookmarkEnd w:id="13"/>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пайдаланушыларының жайылымы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пайдаланушылардың мал 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ІҚМ-369 бас</w:t>
            </w:r>
          </w:p>
          <w:p>
            <w:pPr>
              <w:spacing w:after="20"/>
              <w:ind w:left="20"/>
              <w:jc w:val="both"/>
            </w:pPr>
            <w:r>
              <w:rPr>
                <w:rFonts w:ascii="Times New Roman"/>
                <w:b w:val="false"/>
                <w:i w:val="false"/>
                <w:color w:val="000000"/>
                <w:sz w:val="20"/>
              </w:rPr>
              <w:t>
ҰҚМ-1155 бас</w:t>
            </w:r>
          </w:p>
          <w:p>
            <w:pPr>
              <w:spacing w:after="20"/>
              <w:ind w:left="20"/>
              <w:jc w:val="both"/>
            </w:pPr>
            <w:r>
              <w:rPr>
                <w:rFonts w:ascii="Times New Roman"/>
                <w:b w:val="false"/>
                <w:i w:val="false"/>
                <w:color w:val="000000"/>
                <w:sz w:val="20"/>
              </w:rPr>
              <w:t>
жылқы-148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ІҚМ-49 бас</w:t>
            </w:r>
          </w:p>
          <w:p>
            <w:pPr>
              <w:spacing w:after="20"/>
              <w:ind w:left="20"/>
              <w:jc w:val="both"/>
            </w:pPr>
            <w:r>
              <w:rPr>
                <w:rFonts w:ascii="Times New Roman"/>
                <w:b w:val="false"/>
                <w:i w:val="false"/>
                <w:color w:val="000000"/>
                <w:sz w:val="20"/>
              </w:rPr>
              <w:t>
ҰҚМ-219 бас</w:t>
            </w:r>
          </w:p>
          <w:p>
            <w:pPr>
              <w:spacing w:after="20"/>
              <w:ind w:left="20"/>
              <w:jc w:val="both"/>
            </w:pPr>
            <w:r>
              <w:rPr>
                <w:rFonts w:ascii="Times New Roman"/>
                <w:b w:val="false"/>
                <w:i w:val="false"/>
                <w:color w:val="000000"/>
                <w:sz w:val="20"/>
              </w:rPr>
              <w:t>
жылқы-47 бас</w:t>
            </w:r>
          </w:p>
        </w:tc>
      </w:tr>
    </w:tbl>
    <w:bookmarkStart w:name="z19" w:id="14"/>
    <w:p>
      <w:pPr>
        <w:spacing w:after="0"/>
        <w:ind w:left="0"/>
        <w:jc w:val="left"/>
      </w:pPr>
      <w:r>
        <w:rPr>
          <w:rFonts w:ascii="Times New Roman"/>
          <w:b/>
          <w:i w:val="false"/>
          <w:color w:val="000000"/>
        </w:rPr>
        <w:t xml:space="preserve"> Жарқайың ауданы Гастелло ауылы бойынша малды айдап өтуге арналған сервитуттар туралы мәліметтер</w:t>
      </w:r>
    </w:p>
    <w:bookmarkEnd w:id="14"/>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20" w:id="15"/>
    <w:p>
      <w:pPr>
        <w:spacing w:after="0"/>
        <w:ind w:left="0"/>
        <w:jc w:val="left"/>
      </w:pPr>
      <w:r>
        <w:rPr>
          <w:rFonts w:ascii="Times New Roman"/>
          <w:b/>
          <w:i w:val="false"/>
          <w:color w:val="000000"/>
        </w:rPr>
        <w:t xml:space="preserve"> Жарқайың ауданы Гастелло ауылының аумағында жайылымдардың орналасу схемасына (картасына) беріліп отырған жер учаскілері мен меншік иелерінің тізімі</w:t>
      </w:r>
    </w:p>
    <w:bookmarkEnd w:id="15"/>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"Державинская Агропромтехника"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"Сельхозхимия"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"Базис-Агро"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"Манафов"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 қосымша</w:t>
            </w:r>
          </w:p>
        </w:tc>
      </w:tr>
    </w:tbl>
    <w:bookmarkStart w:name="z22"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Далабай ауылының аумағында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Жарқайың ауданы Далабай ауылы бойынша мал басы иелері және жер пайдаланушылардың жер учаскелерінің мәліметі</w:t>
      </w:r>
    </w:p>
    <w:bookmarkEnd w:id="17"/>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6419,8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ІҚМ-310 бас</w:t>
            </w:r>
          </w:p>
          <w:p>
            <w:pPr>
              <w:spacing w:after="20"/>
              <w:ind w:left="20"/>
              <w:jc w:val="both"/>
            </w:pPr>
            <w:r>
              <w:rPr>
                <w:rFonts w:ascii="Times New Roman"/>
                <w:b w:val="false"/>
                <w:i w:val="false"/>
                <w:color w:val="000000"/>
                <w:sz w:val="20"/>
              </w:rPr>
              <w:t>
ҰҚМ-808 бас</w:t>
            </w:r>
          </w:p>
          <w:p>
            <w:pPr>
              <w:spacing w:after="20"/>
              <w:ind w:left="20"/>
              <w:jc w:val="both"/>
            </w:pPr>
            <w:r>
              <w:rPr>
                <w:rFonts w:ascii="Times New Roman"/>
                <w:b w:val="false"/>
                <w:i w:val="false"/>
                <w:color w:val="000000"/>
                <w:sz w:val="20"/>
              </w:rPr>
              <w:t>
жылқы-129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ІҚМ-175 бас</w:t>
            </w:r>
          </w:p>
          <w:p>
            <w:pPr>
              <w:spacing w:after="20"/>
              <w:ind w:left="20"/>
              <w:jc w:val="both"/>
            </w:pPr>
            <w:r>
              <w:rPr>
                <w:rFonts w:ascii="Times New Roman"/>
                <w:b w:val="false"/>
                <w:i w:val="false"/>
                <w:color w:val="000000"/>
                <w:sz w:val="20"/>
              </w:rPr>
              <w:t>
ҰҚМ-262 бас</w:t>
            </w:r>
          </w:p>
          <w:p>
            <w:pPr>
              <w:spacing w:after="20"/>
              <w:ind w:left="20"/>
              <w:jc w:val="both"/>
            </w:pPr>
            <w:r>
              <w:rPr>
                <w:rFonts w:ascii="Times New Roman"/>
                <w:b w:val="false"/>
                <w:i w:val="false"/>
                <w:color w:val="000000"/>
                <w:sz w:val="20"/>
              </w:rPr>
              <w:t>
жылқы-153 бас</w:t>
            </w:r>
          </w:p>
        </w:tc>
      </w:tr>
    </w:tbl>
    <w:bookmarkStart w:name="z24" w:id="18"/>
    <w:p>
      <w:pPr>
        <w:spacing w:after="0"/>
        <w:ind w:left="0"/>
        <w:jc w:val="left"/>
      </w:pPr>
      <w:r>
        <w:rPr>
          <w:rFonts w:ascii="Times New Roman"/>
          <w:b/>
          <w:i w:val="false"/>
          <w:color w:val="000000"/>
        </w:rPr>
        <w:t xml:space="preserve"> Жарқайың ауданы Далабай ауылы бойынша малды айдап өтуге арналған сервитуттар туралы мәліметтер</w:t>
      </w:r>
    </w:p>
    <w:bookmarkEnd w:id="18"/>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25" w:id="19"/>
    <w:p>
      <w:pPr>
        <w:spacing w:after="0"/>
        <w:ind w:left="0"/>
        <w:jc w:val="left"/>
      </w:pPr>
      <w:r>
        <w:rPr>
          <w:rFonts w:ascii="Times New Roman"/>
          <w:b/>
          <w:i w:val="false"/>
          <w:color w:val="000000"/>
        </w:rPr>
        <w:t xml:space="preserve"> Жарқайың ауданы Далабай ауылының аумағында жайылымдардың орналасу схемасына (картасына) беріліп отырған жер учаскілері мен меншік иелерінің тізімі</w:t>
      </w:r>
    </w:p>
    <w:bookmarkEnd w:id="19"/>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"А.Азамат"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"Каганат"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"Тлек-1"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 қосымша</w:t>
            </w:r>
          </w:p>
        </w:tc>
      </w:tr>
    </w:tbl>
    <w:bookmarkStart w:name="z27"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Құмсуат ауылының аумағында жайылымдардың орналасу схемасы (картасы)</w:t>
      </w:r>
    </w:p>
    <w:bookmarkEnd w:id="20"/>
    <w:p>
      <w:pPr>
        <w:spacing w:after="0"/>
        <w:ind w:left="0"/>
        <w:jc w:val="left"/>
      </w:pP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Жарқайың ауданы Құмсуат ауылы бойынша мал басы иелері және жер пайдаланушылардың жер учаскелерінің мәліметі</w:t>
      </w:r>
    </w:p>
    <w:bookmarkEnd w:id="21"/>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10288,7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ІҚМ-638 бас</w:t>
            </w:r>
          </w:p>
          <w:p>
            <w:pPr>
              <w:spacing w:after="20"/>
              <w:ind w:left="20"/>
              <w:jc w:val="both"/>
            </w:pPr>
            <w:r>
              <w:rPr>
                <w:rFonts w:ascii="Times New Roman"/>
                <w:b w:val="false"/>
                <w:i w:val="false"/>
                <w:color w:val="000000"/>
                <w:sz w:val="20"/>
              </w:rPr>
              <w:t>
ҰҚМ-452 бас</w:t>
            </w:r>
          </w:p>
          <w:p>
            <w:pPr>
              <w:spacing w:after="20"/>
              <w:ind w:left="20"/>
              <w:jc w:val="both"/>
            </w:pPr>
            <w:r>
              <w:rPr>
                <w:rFonts w:ascii="Times New Roman"/>
                <w:b w:val="false"/>
                <w:i w:val="false"/>
                <w:color w:val="000000"/>
                <w:sz w:val="20"/>
              </w:rPr>
              <w:t>
жылқы-384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ІҚМ-52 бас</w:t>
            </w:r>
          </w:p>
          <w:p>
            <w:pPr>
              <w:spacing w:after="20"/>
              <w:ind w:left="20"/>
              <w:jc w:val="both"/>
            </w:pPr>
            <w:r>
              <w:rPr>
                <w:rFonts w:ascii="Times New Roman"/>
                <w:b w:val="false"/>
                <w:i w:val="false"/>
                <w:color w:val="000000"/>
                <w:sz w:val="20"/>
              </w:rPr>
              <w:t>
ҰҚМ-120 бас</w:t>
            </w:r>
          </w:p>
          <w:p>
            <w:pPr>
              <w:spacing w:after="20"/>
              <w:ind w:left="20"/>
              <w:jc w:val="both"/>
            </w:pPr>
            <w:r>
              <w:rPr>
                <w:rFonts w:ascii="Times New Roman"/>
                <w:b w:val="false"/>
                <w:i w:val="false"/>
                <w:color w:val="000000"/>
                <w:sz w:val="20"/>
              </w:rPr>
              <w:t>
жылқы-185 бас</w:t>
            </w:r>
          </w:p>
        </w:tc>
      </w:tr>
    </w:tbl>
    <w:bookmarkStart w:name="z29" w:id="22"/>
    <w:p>
      <w:pPr>
        <w:spacing w:after="0"/>
        <w:ind w:left="0"/>
        <w:jc w:val="left"/>
      </w:pPr>
      <w:r>
        <w:rPr>
          <w:rFonts w:ascii="Times New Roman"/>
          <w:b/>
          <w:i w:val="false"/>
          <w:color w:val="000000"/>
        </w:rPr>
        <w:t xml:space="preserve"> Жарқайың ауданы Құмсуат ауылы бойынша малды айдап өтуге арналған сервитуттар туралы мәліметтер</w:t>
      </w:r>
    </w:p>
    <w:bookmarkEnd w:id="22"/>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30" w:id="23"/>
    <w:p>
      <w:pPr>
        <w:spacing w:after="0"/>
        <w:ind w:left="0"/>
        <w:jc w:val="left"/>
      </w:pPr>
      <w:r>
        <w:rPr>
          <w:rFonts w:ascii="Times New Roman"/>
          <w:b/>
          <w:i w:val="false"/>
          <w:color w:val="000000"/>
        </w:rPr>
        <w:t xml:space="preserve"> Жарқайың ауданы Құмсуат ауылының аумағында жайылымдардың орналасу схемасына (картасына) беріліп отырған жер учаскілері мен меншік иелерінің тізімі</w:t>
      </w:r>
    </w:p>
    <w:bookmarkEnd w:id="23"/>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"Барыс-Бек"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"Жаркаинская Нива"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"Осана-Агро"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"Ляззат"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"Шамаран"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 қосымша</w:t>
            </w:r>
          </w:p>
        </w:tc>
      </w:tr>
    </w:tbl>
    <w:bookmarkStart w:name="z32" w:id="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Львов ауылының аумағында жайылымдардың орналасу схемасы (картасы)</w:t>
      </w:r>
    </w:p>
    <w:bookmarkEnd w:id="24"/>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Жарқайың ауданы Львов ауылы бойынша мал басы иелері және жер пайдаланушылардың жер учаскелерінің мәліметі</w:t>
      </w:r>
    </w:p>
    <w:bookmarkEnd w:id="25"/>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ІҚМ-157 бас</w:t>
            </w:r>
          </w:p>
          <w:p>
            <w:pPr>
              <w:spacing w:after="20"/>
              <w:ind w:left="20"/>
              <w:jc w:val="both"/>
            </w:pPr>
            <w:r>
              <w:rPr>
                <w:rFonts w:ascii="Times New Roman"/>
                <w:b w:val="false"/>
                <w:i w:val="false"/>
                <w:color w:val="000000"/>
                <w:sz w:val="20"/>
              </w:rPr>
              <w:t>
ҰҚМ-209 бас</w:t>
            </w:r>
          </w:p>
          <w:p>
            <w:pPr>
              <w:spacing w:after="20"/>
              <w:ind w:left="20"/>
              <w:jc w:val="both"/>
            </w:pPr>
            <w:r>
              <w:rPr>
                <w:rFonts w:ascii="Times New Roman"/>
                <w:b w:val="false"/>
                <w:i w:val="false"/>
                <w:color w:val="000000"/>
                <w:sz w:val="20"/>
              </w:rPr>
              <w:t>
жылқы-71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ІҚМ-179 бас</w:t>
            </w:r>
          </w:p>
          <w:p>
            <w:pPr>
              <w:spacing w:after="20"/>
              <w:ind w:left="20"/>
              <w:jc w:val="both"/>
            </w:pPr>
            <w:r>
              <w:rPr>
                <w:rFonts w:ascii="Times New Roman"/>
                <w:b w:val="false"/>
                <w:i w:val="false"/>
                <w:color w:val="000000"/>
                <w:sz w:val="20"/>
              </w:rPr>
              <w:t>
ҰҚМ-1317 бас</w:t>
            </w:r>
          </w:p>
          <w:p>
            <w:pPr>
              <w:spacing w:after="20"/>
              <w:ind w:left="20"/>
              <w:jc w:val="both"/>
            </w:pPr>
            <w:r>
              <w:rPr>
                <w:rFonts w:ascii="Times New Roman"/>
                <w:b w:val="false"/>
                <w:i w:val="false"/>
                <w:color w:val="000000"/>
                <w:sz w:val="20"/>
              </w:rPr>
              <w:t>
жылқы-533 бас</w:t>
            </w:r>
          </w:p>
        </w:tc>
      </w:tr>
    </w:tbl>
    <w:bookmarkStart w:name="z34" w:id="26"/>
    <w:p>
      <w:pPr>
        <w:spacing w:after="0"/>
        <w:ind w:left="0"/>
        <w:jc w:val="left"/>
      </w:pPr>
      <w:r>
        <w:rPr>
          <w:rFonts w:ascii="Times New Roman"/>
          <w:b/>
          <w:i w:val="false"/>
          <w:color w:val="000000"/>
        </w:rPr>
        <w:t xml:space="preserve"> Жарқайың ауданы Львов ауылы бойынша малды айдап өтуге арналған сервитуттар туралы мәліметтер</w:t>
      </w:r>
    </w:p>
    <w:bookmarkEnd w:id="26"/>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35" w:id="27"/>
    <w:p>
      <w:pPr>
        <w:spacing w:after="0"/>
        <w:ind w:left="0"/>
        <w:jc w:val="left"/>
      </w:pPr>
      <w:r>
        <w:rPr>
          <w:rFonts w:ascii="Times New Roman"/>
          <w:b/>
          <w:i w:val="false"/>
          <w:color w:val="000000"/>
        </w:rPr>
        <w:t xml:space="preserve"> Жарқайың ауданы Львов ауылының аумағында жайылымдардың орналасу схемасына (картасына) беріліп отырған жер учаскілері мен меншік иелерінің тізімі</w:t>
      </w:r>
    </w:p>
    <w:bookmarkEnd w:id="27"/>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Жер-2050"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"Осана-Агро"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"ТургайХлебоПродукт"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"Арвидас"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"Вифлеем"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"Владлен"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"Дамежан"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и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"Шугыта"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"Ясмина"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 қосымша</w:t>
            </w:r>
          </w:p>
        </w:tc>
      </w:tr>
    </w:tbl>
    <w:bookmarkStart w:name="z37"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Пригород ауылының аумағында жайылымдардың орналасу схемасы (картасы)</w:t>
      </w:r>
    </w:p>
    <w:bookmarkEnd w:id="28"/>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Жарқайың ауданы Пригород ауылы бойынша мал басы иелері және жер пайдаланушылардың жер учаскелерінің мәліметі</w:t>
      </w:r>
    </w:p>
    <w:bookmarkEnd w:id="29"/>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ІҚМ-289 бас</w:t>
            </w:r>
          </w:p>
          <w:p>
            <w:pPr>
              <w:spacing w:after="20"/>
              <w:ind w:left="20"/>
              <w:jc w:val="both"/>
            </w:pPr>
            <w:r>
              <w:rPr>
                <w:rFonts w:ascii="Times New Roman"/>
                <w:b w:val="false"/>
                <w:i w:val="false"/>
                <w:color w:val="000000"/>
                <w:sz w:val="20"/>
              </w:rPr>
              <w:t>
ҰҚМ-365 бас</w:t>
            </w:r>
          </w:p>
          <w:p>
            <w:pPr>
              <w:spacing w:after="20"/>
              <w:ind w:left="20"/>
              <w:jc w:val="both"/>
            </w:pPr>
            <w:r>
              <w:rPr>
                <w:rFonts w:ascii="Times New Roman"/>
                <w:b w:val="false"/>
                <w:i w:val="false"/>
                <w:color w:val="000000"/>
                <w:sz w:val="20"/>
              </w:rPr>
              <w:t>
жылқы-204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ІҚМ-384 бас</w:t>
            </w:r>
          </w:p>
          <w:p>
            <w:pPr>
              <w:spacing w:after="20"/>
              <w:ind w:left="20"/>
              <w:jc w:val="both"/>
            </w:pPr>
            <w:r>
              <w:rPr>
                <w:rFonts w:ascii="Times New Roman"/>
                <w:b w:val="false"/>
                <w:i w:val="false"/>
                <w:color w:val="000000"/>
                <w:sz w:val="20"/>
              </w:rPr>
              <w:t>
ҰҚМ-246 бас</w:t>
            </w:r>
          </w:p>
          <w:p>
            <w:pPr>
              <w:spacing w:after="20"/>
              <w:ind w:left="20"/>
              <w:jc w:val="both"/>
            </w:pPr>
            <w:r>
              <w:rPr>
                <w:rFonts w:ascii="Times New Roman"/>
                <w:b w:val="false"/>
                <w:i w:val="false"/>
                <w:color w:val="000000"/>
                <w:sz w:val="20"/>
              </w:rPr>
              <w:t>
жылқы-162 бас</w:t>
            </w:r>
          </w:p>
        </w:tc>
      </w:tr>
    </w:tbl>
    <w:bookmarkStart w:name="z39" w:id="30"/>
    <w:p>
      <w:pPr>
        <w:spacing w:after="0"/>
        <w:ind w:left="0"/>
        <w:jc w:val="left"/>
      </w:pPr>
      <w:r>
        <w:rPr>
          <w:rFonts w:ascii="Times New Roman"/>
          <w:b/>
          <w:i w:val="false"/>
          <w:color w:val="000000"/>
        </w:rPr>
        <w:t xml:space="preserve"> Жарқайың ауданы Пригород ауылы бойынша малды айдап өтуге арналған сервитуттар туралы мәліметтер</w:t>
      </w:r>
    </w:p>
    <w:bookmarkEnd w:id="30"/>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40" w:id="31"/>
    <w:p>
      <w:pPr>
        <w:spacing w:after="0"/>
        <w:ind w:left="0"/>
        <w:jc w:val="left"/>
      </w:pPr>
      <w:r>
        <w:rPr>
          <w:rFonts w:ascii="Times New Roman"/>
          <w:b/>
          <w:i w:val="false"/>
          <w:color w:val="000000"/>
        </w:rPr>
        <w:t xml:space="preserve"> Жарқайың ауданы Пригород ауылының аумағында жайылымдардың орналасу схемасына (картасына) беріліп отырған жер учаскілері мен меншік иелерінің тізімі</w:t>
      </w:r>
    </w:p>
    <w:bookmarkEnd w:id="31"/>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"BAUR-AGRO INVEST"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"BАUR-AGRO"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"Арғын-Т 50"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"Державинская Агропромтехника"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Транс Е.А."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"ТургайХлебоПродукт"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"А.Я.Люц"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 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"ЖҮНІС.МК"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 Р.Т."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"Юлианна"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 қосымша</w:t>
            </w:r>
          </w:p>
        </w:tc>
      </w:tr>
    </w:tbl>
    <w:bookmarkStart w:name="z42"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Пятигор ауылының аумағында жайылымдардың орналасу схемасы (картасы)</w:t>
      </w:r>
    </w:p>
    <w:bookmarkEnd w:id="32"/>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3"/>
    <w:p>
      <w:pPr>
        <w:spacing w:after="0"/>
        <w:ind w:left="0"/>
        <w:jc w:val="left"/>
      </w:pPr>
      <w:r>
        <w:rPr>
          <w:rFonts w:ascii="Times New Roman"/>
          <w:b/>
          <w:i w:val="false"/>
          <w:color w:val="000000"/>
        </w:rPr>
        <w:t xml:space="preserve"> Жарқайың ауданы Пятигор ауылы бойынша мал басы иелері және жер пайдаланушылардың жер учаскелерінің мәліметі</w:t>
      </w:r>
    </w:p>
    <w:bookmarkEnd w:id="33"/>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ІҚМ-155 бас</w:t>
            </w:r>
          </w:p>
          <w:p>
            <w:pPr>
              <w:spacing w:after="20"/>
              <w:ind w:left="20"/>
              <w:jc w:val="both"/>
            </w:pPr>
            <w:r>
              <w:rPr>
                <w:rFonts w:ascii="Times New Roman"/>
                <w:b w:val="false"/>
                <w:i w:val="false"/>
                <w:color w:val="000000"/>
                <w:sz w:val="20"/>
              </w:rPr>
              <w:t>
ҰҚМ-686 бас</w:t>
            </w:r>
          </w:p>
          <w:p>
            <w:pPr>
              <w:spacing w:after="20"/>
              <w:ind w:left="20"/>
              <w:jc w:val="both"/>
            </w:pPr>
            <w:r>
              <w:rPr>
                <w:rFonts w:ascii="Times New Roman"/>
                <w:b w:val="false"/>
                <w:i w:val="false"/>
                <w:color w:val="000000"/>
                <w:sz w:val="20"/>
              </w:rPr>
              <w:t>
жылқы-222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ІҚМ-52 бас</w:t>
            </w:r>
          </w:p>
          <w:p>
            <w:pPr>
              <w:spacing w:after="20"/>
              <w:ind w:left="20"/>
              <w:jc w:val="both"/>
            </w:pPr>
            <w:r>
              <w:rPr>
                <w:rFonts w:ascii="Times New Roman"/>
                <w:b w:val="false"/>
                <w:i w:val="false"/>
                <w:color w:val="000000"/>
                <w:sz w:val="20"/>
              </w:rPr>
              <w:t>
ҰҚМ-50 бас</w:t>
            </w:r>
          </w:p>
          <w:p>
            <w:pPr>
              <w:spacing w:after="20"/>
              <w:ind w:left="20"/>
              <w:jc w:val="both"/>
            </w:pPr>
            <w:r>
              <w:rPr>
                <w:rFonts w:ascii="Times New Roman"/>
                <w:b w:val="false"/>
                <w:i w:val="false"/>
                <w:color w:val="000000"/>
                <w:sz w:val="20"/>
              </w:rPr>
              <w:t>
жылқы-372 бас</w:t>
            </w:r>
          </w:p>
        </w:tc>
      </w:tr>
    </w:tbl>
    <w:bookmarkStart w:name="z44" w:id="34"/>
    <w:p>
      <w:pPr>
        <w:spacing w:after="0"/>
        <w:ind w:left="0"/>
        <w:jc w:val="left"/>
      </w:pPr>
      <w:r>
        <w:rPr>
          <w:rFonts w:ascii="Times New Roman"/>
          <w:b/>
          <w:i w:val="false"/>
          <w:color w:val="000000"/>
        </w:rPr>
        <w:t xml:space="preserve"> Жарқайың ауданы Пятигор ауылы бойынша малды айдап өтуге арналған сервитуттар туралы мәліметтер</w:t>
      </w:r>
    </w:p>
    <w:bookmarkEnd w:id="34"/>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45" w:id="35"/>
    <w:p>
      <w:pPr>
        <w:spacing w:after="0"/>
        <w:ind w:left="0"/>
        <w:jc w:val="left"/>
      </w:pPr>
      <w:r>
        <w:rPr>
          <w:rFonts w:ascii="Times New Roman"/>
          <w:b/>
          <w:i w:val="false"/>
          <w:color w:val="000000"/>
        </w:rPr>
        <w:t xml:space="preserve"> Жарқайың ауданы Пятигор ауылының аумағында жайылымдардың орналасу схемасына (картасына) беріліп отырған жер учаскілері мен меншік иелерінің тізімі</w:t>
      </w:r>
    </w:p>
    <w:bookmarkEnd w:id="35"/>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"БЭМБИ"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"Возраждение"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"Д-Агро"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"Доброта"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 қосымша</w:t>
            </w:r>
          </w:p>
        </w:tc>
      </w:tr>
    </w:tbl>
    <w:bookmarkStart w:name="z47"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Тасөткел ауылының аумағында жайылымдардың орналасу схемасы (картасы)</w:t>
      </w:r>
    </w:p>
    <w:bookmarkEnd w:id="36"/>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left"/>
      </w:pPr>
      <w:r>
        <w:rPr>
          <w:rFonts w:ascii="Times New Roman"/>
          <w:b/>
          <w:i w:val="false"/>
          <w:color w:val="000000"/>
        </w:rPr>
        <w:t xml:space="preserve"> Жарқайың ауданы Тасөткел ауылы бойынша мал басы иелері және жер пайдаланушылардың жер учаскелерінің мәліметі</w:t>
      </w:r>
    </w:p>
    <w:bookmarkEnd w:id="37"/>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пайдаланушыларының жайылымы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пайдаланушылардың мал 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ІҚМ-323 бас</w:t>
            </w:r>
          </w:p>
          <w:p>
            <w:pPr>
              <w:spacing w:after="20"/>
              <w:ind w:left="20"/>
              <w:jc w:val="both"/>
            </w:pPr>
            <w:r>
              <w:rPr>
                <w:rFonts w:ascii="Times New Roman"/>
                <w:b w:val="false"/>
                <w:i w:val="false"/>
                <w:color w:val="000000"/>
                <w:sz w:val="20"/>
              </w:rPr>
              <w:t>
ҰҚМ-1400 бас</w:t>
            </w:r>
          </w:p>
          <w:p>
            <w:pPr>
              <w:spacing w:after="20"/>
              <w:ind w:left="20"/>
              <w:jc w:val="both"/>
            </w:pPr>
            <w:r>
              <w:rPr>
                <w:rFonts w:ascii="Times New Roman"/>
                <w:b w:val="false"/>
                <w:i w:val="false"/>
                <w:color w:val="000000"/>
                <w:sz w:val="20"/>
              </w:rPr>
              <w:t>
жылқы-184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ІҚМ-692 бас</w:t>
            </w:r>
          </w:p>
          <w:p>
            <w:pPr>
              <w:spacing w:after="20"/>
              <w:ind w:left="20"/>
              <w:jc w:val="both"/>
            </w:pPr>
            <w:r>
              <w:rPr>
                <w:rFonts w:ascii="Times New Roman"/>
                <w:b w:val="false"/>
                <w:i w:val="false"/>
                <w:color w:val="000000"/>
                <w:sz w:val="20"/>
              </w:rPr>
              <w:t>
ҰҚМ-2169 бас</w:t>
            </w:r>
          </w:p>
          <w:p>
            <w:pPr>
              <w:spacing w:after="20"/>
              <w:ind w:left="20"/>
              <w:jc w:val="both"/>
            </w:pPr>
            <w:r>
              <w:rPr>
                <w:rFonts w:ascii="Times New Roman"/>
                <w:b w:val="false"/>
                <w:i w:val="false"/>
                <w:color w:val="000000"/>
                <w:sz w:val="20"/>
              </w:rPr>
              <w:t>
жылқы-467 бас</w:t>
            </w:r>
          </w:p>
        </w:tc>
      </w:tr>
    </w:tbl>
    <w:bookmarkStart w:name="z49" w:id="38"/>
    <w:p>
      <w:pPr>
        <w:spacing w:after="0"/>
        <w:ind w:left="0"/>
        <w:jc w:val="left"/>
      </w:pPr>
      <w:r>
        <w:rPr>
          <w:rFonts w:ascii="Times New Roman"/>
          <w:b/>
          <w:i w:val="false"/>
          <w:color w:val="000000"/>
        </w:rPr>
        <w:t xml:space="preserve"> Жарқайың ауданы Тасөткел ауылы бойынша малды айдап өтуге арналған сервитуттар туралы мәліметтер</w:t>
      </w:r>
    </w:p>
    <w:bookmarkEnd w:id="38"/>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50" w:id="39"/>
    <w:p>
      <w:pPr>
        <w:spacing w:after="0"/>
        <w:ind w:left="0"/>
        <w:jc w:val="left"/>
      </w:pPr>
      <w:r>
        <w:rPr>
          <w:rFonts w:ascii="Times New Roman"/>
          <w:b/>
          <w:i w:val="false"/>
          <w:color w:val="000000"/>
        </w:rPr>
        <w:t xml:space="preserve"> Жарқайың ауданы Тасөткель ауылының аумағында жайылымдардың орналасу схемасына (картасына) беріліп отырған жер учаскілері мен меншік иелерінің тізімі</w:t>
      </w:r>
    </w:p>
    <w:bookmarkEnd w:id="39"/>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Отрадный"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"Шолаксандыкский"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"Анжелла"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Жалғас 1" АӨК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 қосымша</w:t>
            </w:r>
          </w:p>
        </w:tc>
      </w:tr>
    </w:tbl>
    <w:bookmarkStart w:name="z52" w:id="4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Тассуат ауылының аумағында жайылымдардың орналасу схемасы (картасы)</w:t>
      </w:r>
    </w:p>
    <w:bookmarkEnd w:id="40"/>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Жарқайың ауданы Тассуат ауылы бойынша мал басы иелері және жер пайдаланушылардың жер учаскелерінің мәліметі</w:t>
      </w:r>
    </w:p>
    <w:bookmarkEnd w:id="41"/>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17575,7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ІҚМ-459 бас</w:t>
            </w:r>
          </w:p>
          <w:p>
            <w:pPr>
              <w:spacing w:after="20"/>
              <w:ind w:left="20"/>
              <w:jc w:val="both"/>
            </w:pPr>
            <w:r>
              <w:rPr>
                <w:rFonts w:ascii="Times New Roman"/>
                <w:b w:val="false"/>
                <w:i w:val="false"/>
                <w:color w:val="000000"/>
                <w:sz w:val="20"/>
              </w:rPr>
              <w:t>
ҰҚМ-603 бас</w:t>
            </w:r>
          </w:p>
          <w:p>
            <w:pPr>
              <w:spacing w:after="20"/>
              <w:ind w:left="20"/>
              <w:jc w:val="both"/>
            </w:pPr>
            <w:r>
              <w:rPr>
                <w:rFonts w:ascii="Times New Roman"/>
                <w:b w:val="false"/>
                <w:i w:val="false"/>
                <w:color w:val="000000"/>
                <w:sz w:val="20"/>
              </w:rPr>
              <w:t>
жылқы-244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ІҚМ-0 бас</w:t>
            </w:r>
          </w:p>
          <w:p>
            <w:pPr>
              <w:spacing w:after="20"/>
              <w:ind w:left="20"/>
              <w:jc w:val="both"/>
            </w:pPr>
            <w:r>
              <w:rPr>
                <w:rFonts w:ascii="Times New Roman"/>
                <w:b w:val="false"/>
                <w:i w:val="false"/>
                <w:color w:val="000000"/>
                <w:sz w:val="20"/>
              </w:rPr>
              <w:t>
ҰҚМ-0 бас</w:t>
            </w:r>
          </w:p>
          <w:p>
            <w:pPr>
              <w:spacing w:after="20"/>
              <w:ind w:left="20"/>
              <w:jc w:val="both"/>
            </w:pPr>
            <w:r>
              <w:rPr>
                <w:rFonts w:ascii="Times New Roman"/>
                <w:b w:val="false"/>
                <w:i w:val="false"/>
                <w:color w:val="000000"/>
                <w:sz w:val="20"/>
              </w:rPr>
              <w:t>
жылқы-11 бас</w:t>
            </w:r>
          </w:p>
        </w:tc>
      </w:tr>
    </w:tbl>
    <w:bookmarkStart w:name="z54" w:id="42"/>
    <w:p>
      <w:pPr>
        <w:spacing w:after="0"/>
        <w:ind w:left="0"/>
        <w:jc w:val="left"/>
      </w:pPr>
      <w:r>
        <w:rPr>
          <w:rFonts w:ascii="Times New Roman"/>
          <w:b/>
          <w:i w:val="false"/>
          <w:color w:val="000000"/>
        </w:rPr>
        <w:t xml:space="preserve"> Жарқайың ауданы Тасөткел ауылы бойынша малды айдап өтуге арналған сервитуттар туралы мәліметтер</w:t>
      </w:r>
    </w:p>
    <w:bookmarkEnd w:id="42"/>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55" w:id="43"/>
    <w:p>
      <w:pPr>
        <w:spacing w:after="0"/>
        <w:ind w:left="0"/>
        <w:jc w:val="left"/>
      </w:pPr>
      <w:r>
        <w:rPr>
          <w:rFonts w:ascii="Times New Roman"/>
          <w:b/>
          <w:i w:val="false"/>
          <w:color w:val="000000"/>
        </w:rPr>
        <w:t xml:space="preserve"> Жарқайың ауданы Тассуат ауылының аумағында жайылымдардың орналасу схемасына (картасына) беріліп отырған жер учаскілері мен меншік иелерінің тізімі</w:t>
      </w:r>
    </w:p>
    <w:bookmarkEnd w:id="43"/>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"Егинжай"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"Сугурчинова М.Б."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 қосымша</w:t>
            </w:r>
          </w:p>
        </w:tc>
      </w:tr>
    </w:tbl>
    <w:bookmarkStart w:name="z57"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Шойындыкөл ауылының аумағында жайылымдардың орналасу схемасы (картасы)</w:t>
      </w:r>
    </w:p>
    <w:bookmarkEnd w:id="44"/>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Жарқайың ауданы Шойындыкөл ауылы бойынша мал басы иелері және жер пайдаланушылардың жер учаскелерінің мәліметі</w:t>
      </w:r>
    </w:p>
    <w:bookmarkEnd w:id="45"/>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65306,8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ІҚМ-140 бас</w:t>
            </w:r>
          </w:p>
          <w:p>
            <w:pPr>
              <w:spacing w:after="20"/>
              <w:ind w:left="20"/>
              <w:jc w:val="both"/>
            </w:pPr>
            <w:r>
              <w:rPr>
                <w:rFonts w:ascii="Times New Roman"/>
                <w:b w:val="false"/>
                <w:i w:val="false"/>
                <w:color w:val="000000"/>
                <w:sz w:val="20"/>
              </w:rPr>
              <w:t>
ҰҚМ-353 бас</w:t>
            </w:r>
          </w:p>
          <w:p>
            <w:pPr>
              <w:spacing w:after="20"/>
              <w:ind w:left="20"/>
              <w:jc w:val="both"/>
            </w:pPr>
            <w:r>
              <w:rPr>
                <w:rFonts w:ascii="Times New Roman"/>
                <w:b w:val="false"/>
                <w:i w:val="false"/>
                <w:color w:val="000000"/>
                <w:sz w:val="20"/>
              </w:rPr>
              <w:t>
жылқы-127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ІҚМ-250 бас</w:t>
            </w:r>
          </w:p>
          <w:p>
            <w:pPr>
              <w:spacing w:after="20"/>
              <w:ind w:left="20"/>
              <w:jc w:val="both"/>
            </w:pPr>
            <w:r>
              <w:rPr>
                <w:rFonts w:ascii="Times New Roman"/>
                <w:b w:val="false"/>
                <w:i w:val="false"/>
                <w:color w:val="000000"/>
                <w:sz w:val="20"/>
              </w:rPr>
              <w:t>
ҰҚМ-1867 бас</w:t>
            </w:r>
          </w:p>
          <w:p>
            <w:pPr>
              <w:spacing w:after="20"/>
              <w:ind w:left="20"/>
              <w:jc w:val="both"/>
            </w:pPr>
            <w:r>
              <w:rPr>
                <w:rFonts w:ascii="Times New Roman"/>
                <w:b w:val="false"/>
                <w:i w:val="false"/>
                <w:color w:val="000000"/>
                <w:sz w:val="20"/>
              </w:rPr>
              <w:t>
жылқы-1145 бас</w:t>
            </w:r>
          </w:p>
        </w:tc>
      </w:tr>
    </w:tbl>
    <w:bookmarkStart w:name="z59" w:id="46"/>
    <w:p>
      <w:pPr>
        <w:spacing w:after="0"/>
        <w:ind w:left="0"/>
        <w:jc w:val="left"/>
      </w:pPr>
      <w:r>
        <w:rPr>
          <w:rFonts w:ascii="Times New Roman"/>
          <w:b/>
          <w:i w:val="false"/>
          <w:color w:val="000000"/>
        </w:rPr>
        <w:t xml:space="preserve"> Жарқайың ауданы Шойындыкөл ауылы бойынша малды айдап өтуге арналған сервитуттар туралы мәліметтер</w:t>
      </w:r>
    </w:p>
    <w:bookmarkEnd w:id="46"/>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60" w:id="47"/>
    <w:p>
      <w:pPr>
        <w:spacing w:after="0"/>
        <w:ind w:left="0"/>
        <w:jc w:val="left"/>
      </w:pPr>
      <w:r>
        <w:rPr>
          <w:rFonts w:ascii="Times New Roman"/>
          <w:b/>
          <w:i w:val="false"/>
          <w:color w:val="000000"/>
        </w:rPr>
        <w:t xml:space="preserve"> Жарқайың ауданы Шойындыкөл ауылының аумағында жайылымдардың орналасу схемасына (картасына) беріліп отырған жер учаскілері мен меншік иелерінің тізімі</w:t>
      </w:r>
    </w:p>
    <w:bookmarkEnd w:id="47"/>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"Duman Dala"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Жарколь"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Жер-2050"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"ГАМЛ"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"Осана-Агро"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"Duman Dala"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"Альмири"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"Бектауыл"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"Жумаш-Жер"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"Избасарлар"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 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"Свитанок"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К.Т."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"Шойындыколь"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"Шомбал"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 АӨК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ЫРЫС" АӨК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 қосымша</w:t>
            </w:r>
          </w:p>
        </w:tc>
      </w:tr>
    </w:tbl>
    <w:bookmarkStart w:name="z62" w:id="4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Үшқарасу ауылының аумағында жайылымдардың орналасу схемасы (картасы)</w:t>
      </w:r>
    </w:p>
    <w:bookmarkEnd w:id="48"/>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Жарқайың ауданы Үшқарасу ауылы бойынша мал басы иелері және жер пайдаланушылардың жер учаскелерінің мәліметі</w:t>
      </w:r>
    </w:p>
    <w:bookmarkEnd w:id="49"/>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ІҚМ-130 бас</w:t>
            </w:r>
          </w:p>
          <w:p>
            <w:pPr>
              <w:spacing w:after="20"/>
              <w:ind w:left="20"/>
              <w:jc w:val="both"/>
            </w:pPr>
            <w:r>
              <w:rPr>
                <w:rFonts w:ascii="Times New Roman"/>
                <w:b w:val="false"/>
                <w:i w:val="false"/>
                <w:color w:val="000000"/>
                <w:sz w:val="20"/>
              </w:rPr>
              <w:t>
ҰҚМ-497 бас</w:t>
            </w:r>
          </w:p>
          <w:p>
            <w:pPr>
              <w:spacing w:after="20"/>
              <w:ind w:left="20"/>
              <w:jc w:val="both"/>
            </w:pPr>
            <w:r>
              <w:rPr>
                <w:rFonts w:ascii="Times New Roman"/>
                <w:b w:val="false"/>
                <w:i w:val="false"/>
                <w:color w:val="000000"/>
                <w:sz w:val="20"/>
              </w:rPr>
              <w:t>
жылқы-150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ІҚМ-860 бас</w:t>
            </w:r>
          </w:p>
          <w:p>
            <w:pPr>
              <w:spacing w:after="20"/>
              <w:ind w:left="20"/>
              <w:jc w:val="both"/>
            </w:pPr>
            <w:r>
              <w:rPr>
                <w:rFonts w:ascii="Times New Roman"/>
                <w:b w:val="false"/>
                <w:i w:val="false"/>
                <w:color w:val="000000"/>
                <w:sz w:val="20"/>
              </w:rPr>
              <w:t>
ҰҚМ-977 бас</w:t>
            </w:r>
          </w:p>
          <w:p>
            <w:pPr>
              <w:spacing w:after="20"/>
              <w:ind w:left="20"/>
              <w:jc w:val="both"/>
            </w:pPr>
            <w:r>
              <w:rPr>
                <w:rFonts w:ascii="Times New Roman"/>
                <w:b w:val="false"/>
                <w:i w:val="false"/>
                <w:color w:val="000000"/>
                <w:sz w:val="20"/>
              </w:rPr>
              <w:t>
жылқы-112 бас</w:t>
            </w:r>
          </w:p>
        </w:tc>
      </w:tr>
    </w:tbl>
    <w:bookmarkStart w:name="z64" w:id="50"/>
    <w:p>
      <w:pPr>
        <w:spacing w:after="0"/>
        <w:ind w:left="0"/>
        <w:jc w:val="left"/>
      </w:pPr>
      <w:r>
        <w:rPr>
          <w:rFonts w:ascii="Times New Roman"/>
          <w:b/>
          <w:i w:val="false"/>
          <w:color w:val="000000"/>
        </w:rPr>
        <w:t xml:space="preserve"> Жарқайың ауданы Үшқарасу ауылы бойынша малды айдап өтуге арналған сервитуттар туралы мәліметтер</w:t>
      </w:r>
    </w:p>
    <w:bookmarkEnd w:id="50"/>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65" w:id="51"/>
    <w:p>
      <w:pPr>
        <w:spacing w:after="0"/>
        <w:ind w:left="0"/>
        <w:jc w:val="left"/>
      </w:pPr>
      <w:r>
        <w:rPr>
          <w:rFonts w:ascii="Times New Roman"/>
          <w:b/>
          <w:i w:val="false"/>
          <w:color w:val="000000"/>
        </w:rPr>
        <w:t xml:space="preserve"> Жарқайың ауданы Үшқарасу ауылының аумағында жайылымдардың орналасу схемасына (картасына) беріліп отырған жер учаскілері мен меншік иелерінің тізімі</w:t>
      </w:r>
    </w:p>
    <w:bookmarkEnd w:id="51"/>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-1"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13 қосымша</w:t>
            </w:r>
          </w:p>
        </w:tc>
      </w:tr>
    </w:tbl>
    <w:bookmarkStart w:name="z67"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Отрадный ауылдық округінің аумағында жайылымдардың орналасу схемасы (картасы)</w:t>
      </w:r>
    </w:p>
    <w:bookmarkEnd w:id="5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3"/>
    <w:p>
      <w:pPr>
        <w:spacing w:after="0"/>
        <w:ind w:left="0"/>
        <w:jc w:val="left"/>
      </w:pPr>
      <w:r>
        <w:rPr>
          <w:rFonts w:ascii="Times New Roman"/>
          <w:b/>
          <w:i w:val="false"/>
          <w:color w:val="000000"/>
        </w:rPr>
        <w:t xml:space="preserve"> Жарқайың ауданы Отрадный ауылдық округі бойынша мал басы иелері және жер пайдаланушылардың жер учаскелерінің мәліметі</w:t>
      </w:r>
    </w:p>
    <w:bookmarkEnd w:id="53"/>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ІҚМ-373 бас</w:t>
            </w:r>
          </w:p>
          <w:p>
            <w:pPr>
              <w:spacing w:after="20"/>
              <w:ind w:left="20"/>
              <w:jc w:val="both"/>
            </w:pPr>
            <w:r>
              <w:rPr>
                <w:rFonts w:ascii="Times New Roman"/>
                <w:b w:val="false"/>
                <w:i w:val="false"/>
                <w:color w:val="000000"/>
                <w:sz w:val="20"/>
              </w:rPr>
              <w:t>
ҰҚМ-585 бас</w:t>
            </w:r>
          </w:p>
          <w:p>
            <w:pPr>
              <w:spacing w:after="20"/>
              <w:ind w:left="20"/>
              <w:jc w:val="both"/>
            </w:pPr>
            <w:r>
              <w:rPr>
                <w:rFonts w:ascii="Times New Roman"/>
                <w:b w:val="false"/>
                <w:i w:val="false"/>
                <w:color w:val="000000"/>
                <w:sz w:val="20"/>
              </w:rPr>
              <w:t>
жылқы-249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ІҚМ-265 бас</w:t>
            </w:r>
          </w:p>
          <w:p>
            <w:pPr>
              <w:spacing w:after="20"/>
              <w:ind w:left="20"/>
              <w:jc w:val="both"/>
            </w:pPr>
            <w:r>
              <w:rPr>
                <w:rFonts w:ascii="Times New Roman"/>
                <w:b w:val="false"/>
                <w:i w:val="false"/>
                <w:color w:val="000000"/>
                <w:sz w:val="20"/>
              </w:rPr>
              <w:t>
ҰҚМ-622 бас</w:t>
            </w:r>
          </w:p>
          <w:p>
            <w:pPr>
              <w:spacing w:after="20"/>
              <w:ind w:left="20"/>
              <w:jc w:val="both"/>
            </w:pPr>
            <w:r>
              <w:rPr>
                <w:rFonts w:ascii="Times New Roman"/>
                <w:b w:val="false"/>
                <w:i w:val="false"/>
                <w:color w:val="000000"/>
                <w:sz w:val="20"/>
              </w:rPr>
              <w:t>
жылқы-387 бас</w:t>
            </w:r>
          </w:p>
        </w:tc>
      </w:tr>
    </w:tbl>
    <w:bookmarkStart w:name="z69" w:id="54"/>
    <w:p>
      <w:pPr>
        <w:spacing w:after="0"/>
        <w:ind w:left="0"/>
        <w:jc w:val="left"/>
      </w:pPr>
      <w:r>
        <w:rPr>
          <w:rFonts w:ascii="Times New Roman"/>
          <w:b/>
          <w:i w:val="false"/>
          <w:color w:val="000000"/>
        </w:rPr>
        <w:t xml:space="preserve"> Жарқайың ауданы Отрадный ауылдық округі бойынша малды айдап өтуге арналған сервитуттар туралы мәліметтер</w:t>
      </w:r>
    </w:p>
    <w:bookmarkEnd w:id="54"/>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70" w:id="55"/>
    <w:p>
      <w:pPr>
        <w:spacing w:after="0"/>
        <w:ind w:left="0"/>
        <w:jc w:val="left"/>
      </w:pPr>
      <w:r>
        <w:rPr>
          <w:rFonts w:ascii="Times New Roman"/>
          <w:b/>
          <w:i w:val="false"/>
          <w:color w:val="000000"/>
        </w:rPr>
        <w:t xml:space="preserve"> Жарқайың ауданы Отрадный ауылдық округінің аумағында жайылымдардың орналасу схемасына (картасына) беріліп отырған жер учаскілері мен меншік иелерінің тізімі</w:t>
      </w:r>
    </w:p>
    <w:bookmarkEnd w:id="55"/>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Отрадный"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"Алиюша"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"Багыман"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и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"Каздаусты"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"Семенкин 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14 қосымша</w:t>
            </w:r>
          </w:p>
        </w:tc>
      </w:tr>
    </w:tbl>
    <w:bookmarkStart w:name="z72"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Уәлихан ауылдық округінің аумағында жайылымдардың орналасу схемасы (картасы)</w:t>
      </w:r>
    </w:p>
    <w:bookmarkEnd w:id="56"/>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left"/>
      </w:pPr>
      <w:r>
        <w:rPr>
          <w:rFonts w:ascii="Times New Roman"/>
          <w:b/>
          <w:i w:val="false"/>
          <w:color w:val="000000"/>
        </w:rPr>
        <w:t xml:space="preserve"> Жарқайың ауданы Уәлихан ауылдық округі бойынша мал басы иелері және жер пайдаланушылардың жер учаскелерінің мәліметі</w:t>
      </w:r>
    </w:p>
    <w:bookmarkEnd w:id="57"/>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3008,3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ІҚМ-332 бас</w:t>
            </w:r>
          </w:p>
          <w:p>
            <w:pPr>
              <w:spacing w:after="20"/>
              <w:ind w:left="20"/>
              <w:jc w:val="both"/>
            </w:pPr>
            <w:r>
              <w:rPr>
                <w:rFonts w:ascii="Times New Roman"/>
                <w:b w:val="false"/>
                <w:i w:val="false"/>
                <w:color w:val="000000"/>
                <w:sz w:val="20"/>
              </w:rPr>
              <w:t>
ҰҚМ-639 бас</w:t>
            </w:r>
          </w:p>
          <w:p>
            <w:pPr>
              <w:spacing w:after="20"/>
              <w:ind w:left="20"/>
              <w:jc w:val="both"/>
            </w:pPr>
            <w:r>
              <w:rPr>
                <w:rFonts w:ascii="Times New Roman"/>
                <w:b w:val="false"/>
                <w:i w:val="false"/>
                <w:color w:val="000000"/>
                <w:sz w:val="20"/>
              </w:rPr>
              <w:t>
жылқы-52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ІҚМ-173 бас</w:t>
            </w:r>
          </w:p>
          <w:p>
            <w:pPr>
              <w:spacing w:after="20"/>
              <w:ind w:left="20"/>
              <w:jc w:val="both"/>
            </w:pPr>
            <w:r>
              <w:rPr>
                <w:rFonts w:ascii="Times New Roman"/>
                <w:b w:val="false"/>
                <w:i w:val="false"/>
                <w:color w:val="000000"/>
                <w:sz w:val="20"/>
              </w:rPr>
              <w:t>
ҰҚМ-215 бас</w:t>
            </w:r>
          </w:p>
          <w:p>
            <w:pPr>
              <w:spacing w:after="20"/>
              <w:ind w:left="20"/>
              <w:jc w:val="both"/>
            </w:pPr>
            <w:r>
              <w:rPr>
                <w:rFonts w:ascii="Times New Roman"/>
                <w:b w:val="false"/>
                <w:i w:val="false"/>
                <w:color w:val="000000"/>
                <w:sz w:val="20"/>
              </w:rPr>
              <w:t>
жылқы-37 бас</w:t>
            </w:r>
          </w:p>
        </w:tc>
      </w:tr>
    </w:tbl>
    <w:bookmarkStart w:name="z74" w:id="58"/>
    <w:p>
      <w:pPr>
        <w:spacing w:after="0"/>
        <w:ind w:left="0"/>
        <w:jc w:val="left"/>
      </w:pPr>
      <w:r>
        <w:rPr>
          <w:rFonts w:ascii="Times New Roman"/>
          <w:b/>
          <w:i w:val="false"/>
          <w:color w:val="000000"/>
        </w:rPr>
        <w:t xml:space="preserve"> Жарқайың ауданы Уәлихан ауылдық округі бойынша малды айдап өтуге арналған сервитуттар туралы мәліметтер</w:t>
      </w:r>
    </w:p>
    <w:bookmarkEnd w:id="58"/>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75" w:id="59"/>
    <w:p>
      <w:pPr>
        <w:spacing w:after="0"/>
        <w:ind w:left="0"/>
        <w:jc w:val="left"/>
      </w:pPr>
      <w:r>
        <w:rPr>
          <w:rFonts w:ascii="Times New Roman"/>
          <w:b/>
          <w:i w:val="false"/>
          <w:color w:val="000000"/>
        </w:rPr>
        <w:t xml:space="preserve"> Жарқайың ауданы Уәлихан ауылдық округінің аумағында жайылымдардың орналасу схемасына (картасына) беріліп отырған жер учаскілері мен меншік иелерінің тізімі</w:t>
      </w:r>
    </w:p>
    <w:bookmarkEnd w:id="59"/>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"Айсулу"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"Данагуль"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"Е.Даулет"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"Стругураж"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"Фатерланд"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"Целина-54"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ӨК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"Гурия" ӨК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15 қосымша</w:t>
            </w:r>
          </w:p>
        </w:tc>
      </w:tr>
    </w:tbl>
    <w:bookmarkStart w:name="z77"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Нахимов ауылдық округінің аумағында жайылымдардың орналасу схемасы (картасы)</w:t>
      </w:r>
    </w:p>
    <w:bookmarkEnd w:id="60"/>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1"/>
    <w:p>
      <w:pPr>
        <w:spacing w:after="0"/>
        <w:ind w:left="0"/>
        <w:jc w:val="left"/>
      </w:pPr>
      <w:r>
        <w:rPr>
          <w:rFonts w:ascii="Times New Roman"/>
          <w:b/>
          <w:i w:val="false"/>
          <w:color w:val="000000"/>
        </w:rPr>
        <w:t xml:space="preserve"> Жарқайың ауданы Нахимова ауылдық округі бойынша мал басы иелері және жер пайдаланушылардың жер учаскелерінің мәліметі</w:t>
      </w:r>
    </w:p>
    <w:bookmarkEnd w:id="61"/>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пайдаланушыларының жайылымы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пайдаланушылардың мал 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ІҚМ-495 бас</w:t>
            </w:r>
          </w:p>
          <w:p>
            <w:pPr>
              <w:spacing w:after="20"/>
              <w:ind w:left="20"/>
              <w:jc w:val="both"/>
            </w:pPr>
            <w:r>
              <w:rPr>
                <w:rFonts w:ascii="Times New Roman"/>
                <w:b w:val="false"/>
                <w:i w:val="false"/>
                <w:color w:val="000000"/>
                <w:sz w:val="20"/>
              </w:rPr>
              <w:t>
ҰҚМ-1322 бас</w:t>
            </w:r>
          </w:p>
          <w:p>
            <w:pPr>
              <w:spacing w:after="20"/>
              <w:ind w:left="20"/>
              <w:jc w:val="both"/>
            </w:pPr>
            <w:r>
              <w:rPr>
                <w:rFonts w:ascii="Times New Roman"/>
                <w:b w:val="false"/>
                <w:i w:val="false"/>
                <w:color w:val="000000"/>
                <w:sz w:val="20"/>
              </w:rPr>
              <w:t>
жылқы-844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ІҚМ-376 бас</w:t>
            </w:r>
          </w:p>
          <w:p>
            <w:pPr>
              <w:spacing w:after="20"/>
              <w:ind w:left="20"/>
              <w:jc w:val="both"/>
            </w:pPr>
            <w:r>
              <w:rPr>
                <w:rFonts w:ascii="Times New Roman"/>
                <w:b w:val="false"/>
                <w:i w:val="false"/>
                <w:color w:val="000000"/>
                <w:sz w:val="20"/>
              </w:rPr>
              <w:t>
ҰҚМ-157 бас</w:t>
            </w:r>
          </w:p>
          <w:p>
            <w:pPr>
              <w:spacing w:after="20"/>
              <w:ind w:left="20"/>
              <w:jc w:val="both"/>
            </w:pPr>
            <w:r>
              <w:rPr>
                <w:rFonts w:ascii="Times New Roman"/>
                <w:b w:val="false"/>
                <w:i w:val="false"/>
                <w:color w:val="000000"/>
                <w:sz w:val="20"/>
              </w:rPr>
              <w:t>
жылқы-273 бас</w:t>
            </w:r>
          </w:p>
        </w:tc>
      </w:tr>
    </w:tbl>
    <w:bookmarkStart w:name="z79" w:id="62"/>
    <w:p>
      <w:pPr>
        <w:spacing w:after="0"/>
        <w:ind w:left="0"/>
        <w:jc w:val="left"/>
      </w:pPr>
      <w:r>
        <w:rPr>
          <w:rFonts w:ascii="Times New Roman"/>
          <w:b/>
          <w:i w:val="false"/>
          <w:color w:val="000000"/>
        </w:rPr>
        <w:t xml:space="preserve"> Жарқайың ауданы Нахимова ауылдық округі бойынша малды айдап өтуге арналған сервитуттар туралы мәліметтер</w:t>
      </w:r>
    </w:p>
    <w:bookmarkEnd w:id="62"/>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80" w:id="63"/>
    <w:p>
      <w:pPr>
        <w:spacing w:after="0"/>
        <w:ind w:left="0"/>
        <w:jc w:val="left"/>
      </w:pPr>
      <w:r>
        <w:rPr>
          <w:rFonts w:ascii="Times New Roman"/>
          <w:b/>
          <w:i w:val="false"/>
          <w:color w:val="000000"/>
        </w:rPr>
        <w:t xml:space="preserve"> Жарқайың ауданы Нахимова ауылдық округінің аумағында жайылымдардың орналасу схемасына (картасына) беріліп отырған жер учаскілері мен меншік иелерінің тізімі</w:t>
      </w:r>
    </w:p>
    <w:bookmarkEnd w:id="63"/>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"Апыры"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"Лотос-БЛиК"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"Осана-Агро"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"Тургай ХлебоПродукт"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"Обалсай"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"Росинка"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"Ушкын"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ЖК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16 қосымша</w:t>
            </w:r>
          </w:p>
        </w:tc>
      </w:tr>
    </w:tbl>
    <w:bookmarkStart w:name="z82" w:id="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Жаңадала ауылдық округінің аумағында жайылымдардың орналасу схемасы (картасы)</w:t>
      </w:r>
    </w:p>
    <w:bookmarkEnd w:id="64"/>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left"/>
      </w:pPr>
      <w:r>
        <w:rPr>
          <w:rFonts w:ascii="Times New Roman"/>
          <w:b/>
          <w:i w:val="false"/>
          <w:color w:val="000000"/>
        </w:rPr>
        <w:t xml:space="preserve"> Жарқайың ауданы Жаңадала ауылдық округі бойынша мал басы иелері және жер пайдаланушылардың жер учаскелерінің мәліметі</w:t>
      </w:r>
    </w:p>
    <w:bookmarkEnd w:id="65"/>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пайдаланушыларының жайылымы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пайдаланушылардың мал 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ІҚМ-604 бас</w:t>
            </w:r>
          </w:p>
          <w:p>
            <w:pPr>
              <w:spacing w:after="20"/>
              <w:ind w:left="20"/>
              <w:jc w:val="both"/>
            </w:pPr>
            <w:r>
              <w:rPr>
                <w:rFonts w:ascii="Times New Roman"/>
                <w:b w:val="false"/>
                <w:i w:val="false"/>
                <w:color w:val="000000"/>
                <w:sz w:val="20"/>
              </w:rPr>
              <w:t>
ҰҚМ-1235 бас</w:t>
            </w:r>
          </w:p>
          <w:p>
            <w:pPr>
              <w:spacing w:after="20"/>
              <w:ind w:left="20"/>
              <w:jc w:val="both"/>
            </w:pPr>
            <w:r>
              <w:rPr>
                <w:rFonts w:ascii="Times New Roman"/>
                <w:b w:val="false"/>
                <w:i w:val="false"/>
                <w:color w:val="000000"/>
                <w:sz w:val="20"/>
              </w:rPr>
              <w:t>
жылқы-136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ІҚМ-75 бас</w:t>
            </w:r>
          </w:p>
          <w:p>
            <w:pPr>
              <w:spacing w:after="20"/>
              <w:ind w:left="20"/>
              <w:jc w:val="both"/>
            </w:pPr>
            <w:r>
              <w:rPr>
                <w:rFonts w:ascii="Times New Roman"/>
                <w:b w:val="false"/>
                <w:i w:val="false"/>
                <w:color w:val="000000"/>
                <w:sz w:val="20"/>
              </w:rPr>
              <w:t>
ҰҚМ-101 бас</w:t>
            </w:r>
          </w:p>
          <w:p>
            <w:pPr>
              <w:spacing w:after="20"/>
              <w:ind w:left="20"/>
              <w:jc w:val="both"/>
            </w:pPr>
            <w:r>
              <w:rPr>
                <w:rFonts w:ascii="Times New Roman"/>
                <w:b w:val="false"/>
                <w:i w:val="false"/>
                <w:color w:val="000000"/>
                <w:sz w:val="20"/>
              </w:rPr>
              <w:t>
жылқы-37 бас</w:t>
            </w:r>
          </w:p>
        </w:tc>
      </w:tr>
    </w:tbl>
    <w:bookmarkStart w:name="z84" w:id="66"/>
    <w:p>
      <w:pPr>
        <w:spacing w:after="0"/>
        <w:ind w:left="0"/>
        <w:jc w:val="left"/>
      </w:pPr>
      <w:r>
        <w:rPr>
          <w:rFonts w:ascii="Times New Roman"/>
          <w:b/>
          <w:i w:val="false"/>
          <w:color w:val="000000"/>
        </w:rPr>
        <w:t xml:space="preserve"> Жарқайың ауданы Жаңадала ауылдық округі бойынша малды айдап өтуге арналған сервитуттар туралы мәліметтер</w:t>
      </w:r>
    </w:p>
    <w:bookmarkEnd w:id="66"/>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85" w:id="67"/>
    <w:p>
      <w:pPr>
        <w:spacing w:after="0"/>
        <w:ind w:left="0"/>
        <w:jc w:val="left"/>
      </w:pPr>
      <w:r>
        <w:rPr>
          <w:rFonts w:ascii="Times New Roman"/>
          <w:b/>
          <w:i w:val="false"/>
          <w:color w:val="000000"/>
        </w:rPr>
        <w:t xml:space="preserve"> Жарқайың ауданы Жаңадала ауылдық округінің аумағында жайылымдардың орналасу схемасына (картасына) беріліп отырған жер учаскілері мен меншік иелерінің тізімі</w:t>
      </w:r>
    </w:p>
    <w:bookmarkEnd w:id="67"/>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"Дихан-4"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"Куншыгыс"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"Пищепромторг"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"Жекебатыр"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колос"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"Иосиф"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и 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ш/қ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17 қосымша</w:t>
            </w:r>
          </w:p>
        </w:tc>
      </w:tr>
    </w:tbl>
    <w:bookmarkStart w:name="z87" w:id="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Жарқайың ауданы Костычево ауылдық округінің аумағында жайылымдардың орналасу схемасы (картасы)</w:t>
      </w:r>
    </w:p>
    <w:bookmarkEnd w:id="68"/>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9"/>
    <w:p>
      <w:pPr>
        <w:spacing w:after="0"/>
        <w:ind w:left="0"/>
        <w:jc w:val="left"/>
      </w:pPr>
      <w:r>
        <w:rPr>
          <w:rFonts w:ascii="Times New Roman"/>
          <w:b/>
          <w:i w:val="false"/>
          <w:color w:val="000000"/>
        </w:rPr>
        <w:t xml:space="preserve"> Жарқайың ауданы Костычево ауылдық округі бойынша мал басы иелері және жер пайдаланушылардың жер учаскелерінің мәліметі</w:t>
      </w:r>
    </w:p>
    <w:bookmarkEnd w:id="69"/>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пайдаланушыларының жайылымы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мал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11609,2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ІҚМ-387 бас</w:t>
            </w:r>
          </w:p>
          <w:p>
            <w:pPr>
              <w:spacing w:after="20"/>
              <w:ind w:left="20"/>
              <w:jc w:val="both"/>
            </w:pPr>
            <w:r>
              <w:rPr>
                <w:rFonts w:ascii="Times New Roman"/>
                <w:b w:val="false"/>
                <w:i w:val="false"/>
                <w:color w:val="000000"/>
                <w:sz w:val="20"/>
              </w:rPr>
              <w:t>
ҰҚМ-659 бас</w:t>
            </w:r>
          </w:p>
          <w:p>
            <w:pPr>
              <w:spacing w:after="20"/>
              <w:ind w:left="20"/>
              <w:jc w:val="both"/>
            </w:pPr>
            <w:r>
              <w:rPr>
                <w:rFonts w:ascii="Times New Roman"/>
                <w:b w:val="false"/>
                <w:i w:val="false"/>
                <w:color w:val="000000"/>
                <w:sz w:val="20"/>
              </w:rPr>
              <w:t>
жылқы-186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ІҚМ-473 бас</w:t>
            </w:r>
          </w:p>
          <w:p>
            <w:pPr>
              <w:spacing w:after="20"/>
              <w:ind w:left="20"/>
              <w:jc w:val="both"/>
            </w:pPr>
            <w:r>
              <w:rPr>
                <w:rFonts w:ascii="Times New Roman"/>
                <w:b w:val="false"/>
                <w:i w:val="false"/>
                <w:color w:val="000000"/>
                <w:sz w:val="20"/>
              </w:rPr>
              <w:t>
ҰҚМ-1153 бас</w:t>
            </w:r>
          </w:p>
          <w:p>
            <w:pPr>
              <w:spacing w:after="20"/>
              <w:ind w:left="20"/>
              <w:jc w:val="both"/>
            </w:pPr>
            <w:r>
              <w:rPr>
                <w:rFonts w:ascii="Times New Roman"/>
                <w:b w:val="false"/>
                <w:i w:val="false"/>
                <w:color w:val="000000"/>
                <w:sz w:val="20"/>
              </w:rPr>
              <w:t>
жылқы-1119 бас</w:t>
            </w:r>
          </w:p>
        </w:tc>
      </w:tr>
    </w:tbl>
    <w:bookmarkStart w:name="z89" w:id="70"/>
    <w:p>
      <w:pPr>
        <w:spacing w:after="0"/>
        <w:ind w:left="0"/>
        <w:jc w:val="left"/>
      </w:pPr>
      <w:r>
        <w:rPr>
          <w:rFonts w:ascii="Times New Roman"/>
          <w:b/>
          <w:i w:val="false"/>
          <w:color w:val="000000"/>
        </w:rPr>
        <w:t xml:space="preserve"> Жарқайың ауданы Костычево ауылдық округі бойынша малды айдап өтуге арналған сервитуттар туралы мәліметтер</w:t>
      </w:r>
    </w:p>
    <w:bookmarkEnd w:id="70"/>
    <w:p>
      <w:pPr>
        <w:spacing w:after="0"/>
        <w:ind w:left="0"/>
        <w:jc w:val="both"/>
      </w:pPr>
      <w:r>
        <w:rPr>
          <w:rFonts w:ascii="Times New Roman"/>
          <w:b w:val="false"/>
          <w:i w:val="false"/>
          <w:color w:val="000000"/>
          <w:sz w:val="28"/>
        </w:rPr>
        <w:t>
      Мал айдап өтуге арналған сервитуттарды орналастыру талап етілмейді, өйткені мал айдау елді мекеннің шекараларында және ауданның ауыл шаруашылығы тауарын өндірушілердің аумағына әсер етпей, ауданның босалқы жерлерінде өтеді.</w:t>
      </w:r>
    </w:p>
    <w:bookmarkStart w:name="z90" w:id="71"/>
    <w:p>
      <w:pPr>
        <w:spacing w:after="0"/>
        <w:ind w:left="0"/>
        <w:jc w:val="left"/>
      </w:pPr>
      <w:r>
        <w:rPr>
          <w:rFonts w:ascii="Times New Roman"/>
          <w:b/>
          <w:i w:val="false"/>
          <w:color w:val="000000"/>
        </w:rPr>
        <w:t xml:space="preserve"> Жарқайың ауданы Костычево ауылдық округінің аумағында жайылымдардың орналасу схемасына (картасына) беріліп отырған жер учаскілері мен меншік иелерінің тізімі</w:t>
      </w:r>
    </w:p>
    <w:bookmarkEnd w:id="71"/>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жер пайдаланушыларының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ПродЖарқайын"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"Зангар-2008"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"им.Костычева"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2011"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"Тын-Дала"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"Азамат-4"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"АПК-2020"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"Восхождение"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"Әнапия"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"Любавушка"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"Маяк-2020"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"Надежда-5"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"Нива-5"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"РавиР-1"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 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"Харлампий"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ТС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18 қосымша</w:t>
            </w:r>
          </w:p>
        </w:tc>
      </w:tr>
    </w:tbl>
    <w:bookmarkStart w:name="z92" w:id="72"/>
    <w:p>
      <w:pPr>
        <w:spacing w:after="0"/>
        <w:ind w:left="0"/>
        <w:jc w:val="left"/>
      </w:pPr>
      <w:r>
        <w:rPr>
          <w:rFonts w:ascii="Times New Roman"/>
          <w:b/>
          <w:i w:val="false"/>
          <w:color w:val="000000"/>
        </w:rPr>
        <w:t xml:space="preserve"> Жарқайың ауданы Державин қаласының қолайлы жайылым айналымдарының схемасы</w:t>
      </w:r>
    </w:p>
    <w:bookmarkEnd w:id="72"/>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19 қосымша</w:t>
            </w:r>
          </w:p>
        </w:tc>
      </w:tr>
    </w:tbl>
    <w:bookmarkStart w:name="z94" w:id="73"/>
    <w:p>
      <w:pPr>
        <w:spacing w:after="0"/>
        <w:ind w:left="0"/>
        <w:jc w:val="left"/>
      </w:pPr>
      <w:r>
        <w:rPr>
          <w:rFonts w:ascii="Times New Roman"/>
          <w:b/>
          <w:i w:val="false"/>
          <w:color w:val="000000"/>
        </w:rPr>
        <w:t xml:space="preserve"> Жарқайың ауданы Бірсуат ауылының қолайлы жайылым айналымдарының схемасы</w:t>
      </w:r>
    </w:p>
    <w:bookmarkEnd w:id="73"/>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20 қосымша</w:t>
            </w:r>
          </w:p>
        </w:tc>
      </w:tr>
    </w:tbl>
    <w:bookmarkStart w:name="z96" w:id="74"/>
    <w:p>
      <w:pPr>
        <w:spacing w:after="0"/>
        <w:ind w:left="0"/>
        <w:jc w:val="left"/>
      </w:pPr>
      <w:r>
        <w:rPr>
          <w:rFonts w:ascii="Times New Roman"/>
          <w:b/>
          <w:i w:val="false"/>
          <w:color w:val="000000"/>
        </w:rPr>
        <w:t xml:space="preserve"> Жарқайың ауданы Гастелло ауылының қолайлы жайылым айналымдарының схемасы</w:t>
      </w:r>
    </w:p>
    <w:bookmarkEnd w:id="74"/>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21 қосымша</w:t>
            </w:r>
          </w:p>
        </w:tc>
      </w:tr>
    </w:tbl>
    <w:bookmarkStart w:name="z98" w:id="75"/>
    <w:p>
      <w:pPr>
        <w:spacing w:after="0"/>
        <w:ind w:left="0"/>
        <w:jc w:val="left"/>
      </w:pPr>
      <w:r>
        <w:rPr>
          <w:rFonts w:ascii="Times New Roman"/>
          <w:b/>
          <w:i w:val="false"/>
          <w:color w:val="000000"/>
        </w:rPr>
        <w:t xml:space="preserve"> Жарқайың ауданы Далабай ауылының қолайлы жайылым айналымдарының схемасы</w:t>
      </w:r>
    </w:p>
    <w:bookmarkEnd w:id="75"/>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22 қосымша</w:t>
            </w:r>
          </w:p>
        </w:tc>
      </w:tr>
    </w:tbl>
    <w:bookmarkStart w:name="z100" w:id="76"/>
    <w:p>
      <w:pPr>
        <w:spacing w:after="0"/>
        <w:ind w:left="0"/>
        <w:jc w:val="left"/>
      </w:pPr>
      <w:r>
        <w:rPr>
          <w:rFonts w:ascii="Times New Roman"/>
          <w:b/>
          <w:i w:val="false"/>
          <w:color w:val="000000"/>
        </w:rPr>
        <w:t xml:space="preserve"> Жарқайың ауданы Құмсуат ауылының қолайлы жайылым айналымдарының схемасы</w:t>
      </w:r>
    </w:p>
    <w:bookmarkEnd w:id="76"/>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23 қосымша</w:t>
            </w:r>
          </w:p>
        </w:tc>
      </w:tr>
    </w:tbl>
    <w:bookmarkStart w:name="z102" w:id="77"/>
    <w:p>
      <w:pPr>
        <w:spacing w:after="0"/>
        <w:ind w:left="0"/>
        <w:jc w:val="left"/>
      </w:pPr>
      <w:r>
        <w:rPr>
          <w:rFonts w:ascii="Times New Roman"/>
          <w:b/>
          <w:i w:val="false"/>
          <w:color w:val="000000"/>
        </w:rPr>
        <w:t xml:space="preserve"> Жарқайың ауданы Львов ауылының қолайлы жайылым айналымдарының схемасы</w:t>
      </w:r>
    </w:p>
    <w:bookmarkEnd w:id="77"/>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24 қосымша</w:t>
            </w:r>
          </w:p>
        </w:tc>
      </w:tr>
    </w:tbl>
    <w:bookmarkStart w:name="z104" w:id="78"/>
    <w:p>
      <w:pPr>
        <w:spacing w:after="0"/>
        <w:ind w:left="0"/>
        <w:jc w:val="left"/>
      </w:pPr>
      <w:r>
        <w:rPr>
          <w:rFonts w:ascii="Times New Roman"/>
          <w:b/>
          <w:i w:val="false"/>
          <w:color w:val="000000"/>
        </w:rPr>
        <w:t xml:space="preserve"> Жарқайың ауданы Пригород ауылының қолайлы жайылым айналымдарының схемасы</w:t>
      </w:r>
    </w:p>
    <w:bookmarkEnd w:id="78"/>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25 қосымша</w:t>
            </w:r>
          </w:p>
        </w:tc>
      </w:tr>
    </w:tbl>
    <w:bookmarkStart w:name="z106" w:id="79"/>
    <w:p>
      <w:pPr>
        <w:spacing w:after="0"/>
        <w:ind w:left="0"/>
        <w:jc w:val="left"/>
      </w:pPr>
      <w:r>
        <w:rPr>
          <w:rFonts w:ascii="Times New Roman"/>
          <w:b/>
          <w:i w:val="false"/>
          <w:color w:val="000000"/>
        </w:rPr>
        <w:t xml:space="preserve"> Жарқайың ауданы Пятигор ауылының қолайлы жайылым айналымдарының схемасы</w:t>
      </w:r>
    </w:p>
    <w:bookmarkEnd w:id="79"/>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26 қосымша</w:t>
            </w:r>
          </w:p>
        </w:tc>
      </w:tr>
    </w:tbl>
    <w:bookmarkStart w:name="z108" w:id="80"/>
    <w:p>
      <w:pPr>
        <w:spacing w:after="0"/>
        <w:ind w:left="0"/>
        <w:jc w:val="left"/>
      </w:pPr>
      <w:r>
        <w:rPr>
          <w:rFonts w:ascii="Times New Roman"/>
          <w:b/>
          <w:i w:val="false"/>
          <w:color w:val="000000"/>
        </w:rPr>
        <w:t xml:space="preserve"> Жарқайың ауданы Тасөткел ауылының қолайлы жайылым айналымдарының схемасы</w:t>
      </w:r>
    </w:p>
    <w:bookmarkEnd w:id="80"/>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27 қосымша</w:t>
            </w:r>
          </w:p>
        </w:tc>
      </w:tr>
    </w:tbl>
    <w:bookmarkStart w:name="z110" w:id="81"/>
    <w:p>
      <w:pPr>
        <w:spacing w:after="0"/>
        <w:ind w:left="0"/>
        <w:jc w:val="left"/>
      </w:pPr>
      <w:r>
        <w:rPr>
          <w:rFonts w:ascii="Times New Roman"/>
          <w:b/>
          <w:i w:val="false"/>
          <w:color w:val="000000"/>
        </w:rPr>
        <w:t xml:space="preserve"> Жарқайың ауданы Тассуат ауылының қолайлы жайылым айналымдарының схемасы</w:t>
      </w:r>
    </w:p>
    <w:bookmarkEnd w:id="81"/>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28 қосымша</w:t>
            </w:r>
          </w:p>
        </w:tc>
      </w:tr>
    </w:tbl>
    <w:bookmarkStart w:name="z112" w:id="82"/>
    <w:p>
      <w:pPr>
        <w:spacing w:after="0"/>
        <w:ind w:left="0"/>
        <w:jc w:val="left"/>
      </w:pPr>
      <w:r>
        <w:rPr>
          <w:rFonts w:ascii="Times New Roman"/>
          <w:b/>
          <w:i w:val="false"/>
          <w:color w:val="000000"/>
        </w:rPr>
        <w:t xml:space="preserve"> Жарқайың ауданы Шойындыкөл ауылының қолайлы жайылым айналымдарының схемасы</w:t>
      </w:r>
    </w:p>
    <w:bookmarkEnd w:id="82"/>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29 қосымша</w:t>
            </w:r>
          </w:p>
        </w:tc>
      </w:tr>
    </w:tbl>
    <w:bookmarkStart w:name="z114" w:id="83"/>
    <w:p>
      <w:pPr>
        <w:spacing w:after="0"/>
        <w:ind w:left="0"/>
        <w:jc w:val="left"/>
      </w:pPr>
      <w:r>
        <w:rPr>
          <w:rFonts w:ascii="Times New Roman"/>
          <w:b/>
          <w:i w:val="false"/>
          <w:color w:val="000000"/>
        </w:rPr>
        <w:t xml:space="preserve"> Жарқайың ауданы Үшқарасу ауылының қолайлы жайылым айналымдарының схемасы</w:t>
      </w:r>
    </w:p>
    <w:bookmarkEnd w:id="83"/>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30 қосымша</w:t>
            </w:r>
          </w:p>
        </w:tc>
      </w:tr>
    </w:tbl>
    <w:bookmarkStart w:name="z116" w:id="84"/>
    <w:p>
      <w:pPr>
        <w:spacing w:after="0"/>
        <w:ind w:left="0"/>
        <w:jc w:val="left"/>
      </w:pPr>
      <w:r>
        <w:rPr>
          <w:rFonts w:ascii="Times New Roman"/>
          <w:b/>
          <w:i w:val="false"/>
          <w:color w:val="000000"/>
        </w:rPr>
        <w:t xml:space="preserve"> Жарқайың ауданы Отрадный ауылдық округінің қолайлы жайылым айналымдарының схемасы</w:t>
      </w:r>
    </w:p>
    <w:bookmarkEnd w:id="84"/>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31 қосымша</w:t>
            </w:r>
          </w:p>
        </w:tc>
      </w:tr>
    </w:tbl>
    <w:bookmarkStart w:name="z118" w:id="85"/>
    <w:p>
      <w:pPr>
        <w:spacing w:after="0"/>
        <w:ind w:left="0"/>
        <w:jc w:val="left"/>
      </w:pPr>
      <w:r>
        <w:rPr>
          <w:rFonts w:ascii="Times New Roman"/>
          <w:b/>
          <w:i w:val="false"/>
          <w:color w:val="000000"/>
        </w:rPr>
        <w:t xml:space="preserve"> Жарқайың ауданы Уәлихан ауылдық округінің қолайлы жайылым айналымдарының схемасы</w:t>
      </w:r>
    </w:p>
    <w:bookmarkEnd w:id="85"/>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32 қосымша</w:t>
            </w:r>
          </w:p>
        </w:tc>
      </w:tr>
    </w:tbl>
    <w:bookmarkStart w:name="z120" w:id="86"/>
    <w:p>
      <w:pPr>
        <w:spacing w:after="0"/>
        <w:ind w:left="0"/>
        <w:jc w:val="left"/>
      </w:pPr>
      <w:r>
        <w:rPr>
          <w:rFonts w:ascii="Times New Roman"/>
          <w:b/>
          <w:i w:val="false"/>
          <w:color w:val="000000"/>
        </w:rPr>
        <w:t xml:space="preserve"> Жарқайың ауданы Нахимов ауылдық округінің қолайлы жайылым айналымдарының схемасы</w:t>
      </w:r>
    </w:p>
    <w:bookmarkEnd w:id="86"/>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33 қосымша</w:t>
            </w:r>
          </w:p>
        </w:tc>
      </w:tr>
    </w:tbl>
    <w:bookmarkStart w:name="z122" w:id="87"/>
    <w:p>
      <w:pPr>
        <w:spacing w:after="0"/>
        <w:ind w:left="0"/>
        <w:jc w:val="left"/>
      </w:pPr>
      <w:r>
        <w:rPr>
          <w:rFonts w:ascii="Times New Roman"/>
          <w:b/>
          <w:i w:val="false"/>
          <w:color w:val="000000"/>
        </w:rPr>
        <w:t xml:space="preserve"> Жарқайың ауданы Жаңадала ауылдық округінің қолайлы жайылым айналымдарының схемасы</w:t>
      </w:r>
    </w:p>
    <w:bookmarkEnd w:id="87"/>
    <w:p>
      <w:pPr>
        <w:spacing w:after="0"/>
        <w:ind w:left="0"/>
        <w:jc w:val="left"/>
      </w:pP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34 қосымша</w:t>
            </w:r>
          </w:p>
        </w:tc>
      </w:tr>
    </w:tbl>
    <w:bookmarkStart w:name="z124" w:id="88"/>
    <w:p>
      <w:pPr>
        <w:spacing w:after="0"/>
        <w:ind w:left="0"/>
        <w:jc w:val="left"/>
      </w:pPr>
      <w:r>
        <w:rPr>
          <w:rFonts w:ascii="Times New Roman"/>
          <w:b/>
          <w:i w:val="false"/>
          <w:color w:val="000000"/>
        </w:rPr>
        <w:t xml:space="preserve"> Жарқайың ауданы Костычево ауылдық округінің қолайлы жайылым айналымдарының схемасы</w:t>
      </w:r>
    </w:p>
    <w:bookmarkEnd w:id="88"/>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қашасы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көктемгі-жазғыкезең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жазғыкезең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күзгікезең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35 қосымша</w:t>
            </w:r>
          </w:p>
        </w:tc>
      </w:tr>
    </w:tbl>
    <w:bookmarkStart w:name="z126" w:id="89"/>
    <w:p>
      <w:pPr>
        <w:spacing w:after="0"/>
        <w:ind w:left="0"/>
        <w:jc w:val="left"/>
      </w:pPr>
      <w:r>
        <w:rPr>
          <w:rFonts w:ascii="Times New Roman"/>
          <w:b/>
          <w:i w:val="false"/>
          <w:color w:val="000000"/>
        </w:rPr>
        <w:t xml:space="preserve"> Жарқайың ауданы Державин қаласының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9"/>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36 қосымша</w:t>
            </w:r>
          </w:p>
        </w:tc>
      </w:tr>
    </w:tbl>
    <w:bookmarkStart w:name="z128" w:id="90"/>
    <w:p>
      <w:pPr>
        <w:spacing w:after="0"/>
        <w:ind w:left="0"/>
        <w:jc w:val="left"/>
      </w:pPr>
      <w:r>
        <w:rPr>
          <w:rFonts w:ascii="Times New Roman"/>
          <w:b/>
          <w:i w:val="false"/>
          <w:color w:val="000000"/>
        </w:rPr>
        <w:t xml:space="preserve"> Жарқайың ауданы Бірсуат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0"/>
    <w:p>
      <w:pPr>
        <w:spacing w:after="0"/>
        <w:ind w:left="0"/>
        <w:jc w:val="left"/>
      </w:pPr>
      <w:r>
        <w:br/>
      </w:r>
    </w:p>
    <w:p>
      <w:pPr>
        <w:spacing w:after="0"/>
        <w:ind w:left="0"/>
        <w:jc w:val="both"/>
      </w:pPr>
      <w:r>
        <w:drawing>
          <wp:inline distT="0" distB="0" distL="0" distR="0">
            <wp:extent cx="7162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62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37 қосымша</w:t>
            </w:r>
          </w:p>
        </w:tc>
      </w:tr>
    </w:tbl>
    <w:bookmarkStart w:name="z130" w:id="91"/>
    <w:p>
      <w:pPr>
        <w:spacing w:after="0"/>
        <w:ind w:left="0"/>
        <w:jc w:val="left"/>
      </w:pPr>
      <w:r>
        <w:rPr>
          <w:rFonts w:ascii="Times New Roman"/>
          <w:b/>
          <w:i w:val="false"/>
          <w:color w:val="000000"/>
        </w:rPr>
        <w:t xml:space="preserve"> Жарқайың ауданы Гастелло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1"/>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38 қосымша</w:t>
            </w:r>
          </w:p>
        </w:tc>
      </w:tr>
    </w:tbl>
    <w:bookmarkStart w:name="z132" w:id="92"/>
    <w:p>
      <w:pPr>
        <w:spacing w:after="0"/>
        <w:ind w:left="0"/>
        <w:jc w:val="left"/>
      </w:pPr>
      <w:r>
        <w:rPr>
          <w:rFonts w:ascii="Times New Roman"/>
          <w:b/>
          <w:i w:val="false"/>
          <w:color w:val="000000"/>
        </w:rPr>
        <w:t xml:space="preserve"> Жарқайың ауданы Далабай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2"/>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39 қосымша</w:t>
            </w:r>
          </w:p>
        </w:tc>
      </w:tr>
    </w:tbl>
    <w:bookmarkStart w:name="z134" w:id="93"/>
    <w:p>
      <w:pPr>
        <w:spacing w:after="0"/>
        <w:ind w:left="0"/>
        <w:jc w:val="left"/>
      </w:pPr>
      <w:r>
        <w:rPr>
          <w:rFonts w:ascii="Times New Roman"/>
          <w:b/>
          <w:i w:val="false"/>
          <w:color w:val="000000"/>
        </w:rPr>
        <w:t xml:space="preserve"> Жарқайың ауданы Құмсуат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3"/>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40 қосымша</w:t>
            </w:r>
          </w:p>
        </w:tc>
      </w:tr>
    </w:tbl>
    <w:bookmarkStart w:name="z136" w:id="94"/>
    <w:p>
      <w:pPr>
        <w:spacing w:after="0"/>
        <w:ind w:left="0"/>
        <w:jc w:val="left"/>
      </w:pPr>
      <w:r>
        <w:rPr>
          <w:rFonts w:ascii="Times New Roman"/>
          <w:b/>
          <w:i w:val="false"/>
          <w:color w:val="000000"/>
        </w:rPr>
        <w:t xml:space="preserve"> Жарқайың ауданы Львов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4"/>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41 қосымша</w:t>
            </w:r>
          </w:p>
        </w:tc>
      </w:tr>
    </w:tbl>
    <w:bookmarkStart w:name="z138" w:id="95"/>
    <w:p>
      <w:pPr>
        <w:spacing w:after="0"/>
        <w:ind w:left="0"/>
        <w:jc w:val="left"/>
      </w:pPr>
      <w:r>
        <w:rPr>
          <w:rFonts w:ascii="Times New Roman"/>
          <w:b/>
          <w:i w:val="false"/>
          <w:color w:val="000000"/>
        </w:rPr>
        <w:t xml:space="preserve"> Жарқайың ауданы Пригород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5"/>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42 қосымша</w:t>
            </w:r>
          </w:p>
        </w:tc>
      </w:tr>
    </w:tbl>
    <w:bookmarkStart w:name="z140" w:id="96"/>
    <w:p>
      <w:pPr>
        <w:spacing w:after="0"/>
        <w:ind w:left="0"/>
        <w:jc w:val="left"/>
      </w:pPr>
      <w:r>
        <w:rPr>
          <w:rFonts w:ascii="Times New Roman"/>
          <w:b/>
          <w:i w:val="false"/>
          <w:color w:val="000000"/>
        </w:rPr>
        <w:t xml:space="preserve"> Жарқайың ауданы Пятигор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6"/>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43 қосымша</w:t>
            </w:r>
          </w:p>
        </w:tc>
      </w:tr>
    </w:tbl>
    <w:bookmarkStart w:name="z142" w:id="97"/>
    <w:p>
      <w:pPr>
        <w:spacing w:after="0"/>
        <w:ind w:left="0"/>
        <w:jc w:val="left"/>
      </w:pPr>
      <w:r>
        <w:rPr>
          <w:rFonts w:ascii="Times New Roman"/>
          <w:b/>
          <w:i w:val="false"/>
          <w:color w:val="000000"/>
        </w:rPr>
        <w:t xml:space="preserve"> Жарқайың ауданы Тасөткел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7"/>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44 қосымша</w:t>
            </w:r>
          </w:p>
        </w:tc>
      </w:tr>
    </w:tbl>
    <w:bookmarkStart w:name="z144" w:id="98"/>
    <w:p>
      <w:pPr>
        <w:spacing w:after="0"/>
        <w:ind w:left="0"/>
        <w:jc w:val="left"/>
      </w:pPr>
      <w:r>
        <w:rPr>
          <w:rFonts w:ascii="Times New Roman"/>
          <w:b/>
          <w:i w:val="false"/>
          <w:color w:val="000000"/>
        </w:rPr>
        <w:t xml:space="preserve"> Жарқайың ауданы Тассуат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8"/>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45 қосымша</w:t>
            </w:r>
          </w:p>
        </w:tc>
      </w:tr>
    </w:tbl>
    <w:bookmarkStart w:name="z146" w:id="99"/>
    <w:p>
      <w:pPr>
        <w:spacing w:after="0"/>
        <w:ind w:left="0"/>
        <w:jc w:val="left"/>
      </w:pPr>
      <w:r>
        <w:rPr>
          <w:rFonts w:ascii="Times New Roman"/>
          <w:b/>
          <w:i w:val="false"/>
          <w:color w:val="000000"/>
        </w:rPr>
        <w:t xml:space="preserve"> Жарқайың ауданы Шойындыкөл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9"/>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46 қосымша</w:t>
            </w:r>
          </w:p>
        </w:tc>
      </w:tr>
    </w:tbl>
    <w:bookmarkStart w:name="z148" w:id="100"/>
    <w:p>
      <w:pPr>
        <w:spacing w:after="0"/>
        <w:ind w:left="0"/>
        <w:jc w:val="left"/>
      </w:pPr>
      <w:r>
        <w:rPr>
          <w:rFonts w:ascii="Times New Roman"/>
          <w:b/>
          <w:i w:val="false"/>
          <w:color w:val="000000"/>
        </w:rPr>
        <w:t xml:space="preserve"> Жарқайың ауданы Үшқарасу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47 қосымша</w:t>
            </w:r>
          </w:p>
        </w:tc>
      </w:tr>
    </w:tbl>
    <w:bookmarkStart w:name="z150" w:id="101"/>
    <w:p>
      <w:pPr>
        <w:spacing w:after="0"/>
        <w:ind w:left="0"/>
        <w:jc w:val="left"/>
      </w:pPr>
      <w:r>
        <w:rPr>
          <w:rFonts w:ascii="Times New Roman"/>
          <w:b/>
          <w:i w:val="false"/>
          <w:color w:val="000000"/>
        </w:rPr>
        <w:t xml:space="preserve"> Жарқайың ауданы Отрадный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1"/>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48 қосымша</w:t>
            </w:r>
          </w:p>
        </w:tc>
      </w:tr>
    </w:tbl>
    <w:bookmarkStart w:name="z152" w:id="102"/>
    <w:p>
      <w:pPr>
        <w:spacing w:after="0"/>
        <w:ind w:left="0"/>
        <w:jc w:val="left"/>
      </w:pPr>
      <w:r>
        <w:rPr>
          <w:rFonts w:ascii="Times New Roman"/>
          <w:b/>
          <w:i w:val="false"/>
          <w:color w:val="000000"/>
        </w:rPr>
        <w:t xml:space="preserve"> Жарқайың ауданы Уәлихан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49 қосымша</w:t>
            </w:r>
          </w:p>
        </w:tc>
      </w:tr>
    </w:tbl>
    <w:bookmarkStart w:name="z154" w:id="103"/>
    <w:p>
      <w:pPr>
        <w:spacing w:after="0"/>
        <w:ind w:left="0"/>
        <w:jc w:val="left"/>
      </w:pPr>
      <w:r>
        <w:rPr>
          <w:rFonts w:ascii="Times New Roman"/>
          <w:b/>
          <w:i w:val="false"/>
          <w:color w:val="000000"/>
        </w:rPr>
        <w:t xml:space="preserve"> Жарқайың ауданы Нахимов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3"/>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50 қосымша</w:t>
            </w:r>
          </w:p>
        </w:tc>
      </w:tr>
    </w:tbl>
    <w:bookmarkStart w:name="z156" w:id="104"/>
    <w:p>
      <w:pPr>
        <w:spacing w:after="0"/>
        <w:ind w:left="0"/>
        <w:jc w:val="left"/>
      </w:pPr>
      <w:r>
        <w:rPr>
          <w:rFonts w:ascii="Times New Roman"/>
          <w:b/>
          <w:i w:val="false"/>
          <w:color w:val="000000"/>
        </w:rPr>
        <w:t xml:space="preserve"> Жарқайың ауданы Жаңадала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4"/>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51 қосымша</w:t>
            </w:r>
          </w:p>
        </w:tc>
      </w:tr>
    </w:tbl>
    <w:bookmarkStart w:name="z158" w:id="105"/>
    <w:p>
      <w:pPr>
        <w:spacing w:after="0"/>
        <w:ind w:left="0"/>
        <w:jc w:val="left"/>
      </w:pPr>
      <w:r>
        <w:rPr>
          <w:rFonts w:ascii="Times New Roman"/>
          <w:b/>
          <w:i w:val="false"/>
          <w:color w:val="000000"/>
        </w:rPr>
        <w:t xml:space="preserve"> Жарқайың ауданы Костычево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5"/>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52 қосымша</w:t>
            </w:r>
          </w:p>
        </w:tc>
      </w:tr>
    </w:tbl>
    <w:bookmarkStart w:name="z160" w:id="106"/>
    <w:p>
      <w:pPr>
        <w:spacing w:after="0"/>
        <w:ind w:left="0"/>
        <w:jc w:val="left"/>
      </w:pPr>
      <w:r>
        <w:rPr>
          <w:rFonts w:ascii="Times New Roman"/>
          <w:b/>
          <w:i w:val="false"/>
          <w:color w:val="000000"/>
        </w:rPr>
        <w:t xml:space="preserve"> Жарқайың ауданы Державин қаласының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6"/>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53 қосымша</w:t>
            </w:r>
          </w:p>
        </w:tc>
      </w:tr>
    </w:tbl>
    <w:bookmarkStart w:name="z163" w:id="107"/>
    <w:p>
      <w:pPr>
        <w:spacing w:after="0"/>
        <w:ind w:left="0"/>
        <w:jc w:val="left"/>
      </w:pPr>
      <w:r>
        <w:rPr>
          <w:rFonts w:ascii="Times New Roman"/>
          <w:b/>
          <w:i w:val="false"/>
          <w:color w:val="000000"/>
        </w:rPr>
        <w:t xml:space="preserve"> Жарқайың ауданы Бірсуат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7"/>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54 қосымша</w:t>
            </w:r>
          </w:p>
        </w:tc>
      </w:tr>
    </w:tbl>
    <w:bookmarkStart w:name="z165" w:id="108"/>
    <w:p>
      <w:pPr>
        <w:spacing w:after="0"/>
        <w:ind w:left="0"/>
        <w:jc w:val="left"/>
      </w:pPr>
      <w:r>
        <w:rPr>
          <w:rFonts w:ascii="Times New Roman"/>
          <w:b/>
          <w:i w:val="false"/>
          <w:color w:val="000000"/>
        </w:rPr>
        <w:t xml:space="preserve"> Жарқайың ауданы Гастелло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8"/>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55 қосымша</w:t>
            </w:r>
          </w:p>
        </w:tc>
      </w:tr>
    </w:tbl>
    <w:bookmarkStart w:name="z167" w:id="109"/>
    <w:p>
      <w:pPr>
        <w:spacing w:after="0"/>
        <w:ind w:left="0"/>
        <w:jc w:val="left"/>
      </w:pPr>
      <w:r>
        <w:rPr>
          <w:rFonts w:ascii="Times New Roman"/>
          <w:b/>
          <w:i w:val="false"/>
          <w:color w:val="000000"/>
        </w:rPr>
        <w:t xml:space="preserve"> Жарқайың ауданы Далабай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9"/>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56 қосымша</w:t>
            </w:r>
          </w:p>
        </w:tc>
      </w:tr>
    </w:tbl>
    <w:bookmarkStart w:name="z169" w:id="110"/>
    <w:p>
      <w:pPr>
        <w:spacing w:after="0"/>
        <w:ind w:left="0"/>
        <w:jc w:val="left"/>
      </w:pPr>
      <w:r>
        <w:rPr>
          <w:rFonts w:ascii="Times New Roman"/>
          <w:b/>
          <w:i w:val="false"/>
          <w:color w:val="000000"/>
        </w:rPr>
        <w:t xml:space="preserve"> Жарқайың ауданы Құмсуат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0"/>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57 қосымша</w:t>
            </w:r>
          </w:p>
        </w:tc>
      </w:tr>
    </w:tbl>
    <w:bookmarkStart w:name="z171" w:id="111"/>
    <w:p>
      <w:pPr>
        <w:spacing w:after="0"/>
        <w:ind w:left="0"/>
        <w:jc w:val="left"/>
      </w:pPr>
      <w:r>
        <w:rPr>
          <w:rFonts w:ascii="Times New Roman"/>
          <w:b/>
          <w:i w:val="false"/>
          <w:color w:val="000000"/>
        </w:rPr>
        <w:t xml:space="preserve"> Жарқайың ауданы Львов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1"/>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58 қосымша</w:t>
            </w:r>
          </w:p>
        </w:tc>
      </w:tr>
    </w:tbl>
    <w:bookmarkStart w:name="z173" w:id="112"/>
    <w:p>
      <w:pPr>
        <w:spacing w:after="0"/>
        <w:ind w:left="0"/>
        <w:jc w:val="left"/>
      </w:pPr>
      <w:r>
        <w:rPr>
          <w:rFonts w:ascii="Times New Roman"/>
          <w:b/>
          <w:i w:val="false"/>
          <w:color w:val="000000"/>
        </w:rPr>
        <w:t xml:space="preserve"> Жарқайың ауданы Пригород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2"/>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59 қосымша</w:t>
            </w:r>
          </w:p>
        </w:tc>
      </w:tr>
    </w:tbl>
    <w:bookmarkStart w:name="z175" w:id="113"/>
    <w:p>
      <w:pPr>
        <w:spacing w:after="0"/>
        <w:ind w:left="0"/>
        <w:jc w:val="left"/>
      </w:pPr>
      <w:r>
        <w:rPr>
          <w:rFonts w:ascii="Times New Roman"/>
          <w:b/>
          <w:i w:val="false"/>
          <w:color w:val="000000"/>
        </w:rPr>
        <w:t xml:space="preserve"> Жарқайың ауданы Пятигор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3"/>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60 қосымша</w:t>
            </w:r>
          </w:p>
        </w:tc>
      </w:tr>
    </w:tbl>
    <w:bookmarkStart w:name="z177" w:id="114"/>
    <w:p>
      <w:pPr>
        <w:spacing w:after="0"/>
        <w:ind w:left="0"/>
        <w:jc w:val="left"/>
      </w:pPr>
      <w:r>
        <w:rPr>
          <w:rFonts w:ascii="Times New Roman"/>
          <w:b/>
          <w:i w:val="false"/>
          <w:color w:val="000000"/>
        </w:rPr>
        <w:t xml:space="preserve"> Жарқайың ауданы Тасөткел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4"/>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61 қосымша</w:t>
            </w:r>
          </w:p>
        </w:tc>
      </w:tr>
    </w:tbl>
    <w:bookmarkStart w:name="z179" w:id="115"/>
    <w:p>
      <w:pPr>
        <w:spacing w:after="0"/>
        <w:ind w:left="0"/>
        <w:jc w:val="left"/>
      </w:pPr>
      <w:r>
        <w:rPr>
          <w:rFonts w:ascii="Times New Roman"/>
          <w:b/>
          <w:i w:val="false"/>
          <w:color w:val="000000"/>
        </w:rPr>
        <w:t xml:space="preserve"> Жарқайың ауданы Тассуат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5"/>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62 қосымша</w:t>
            </w:r>
          </w:p>
        </w:tc>
      </w:tr>
    </w:tbl>
    <w:bookmarkStart w:name="z181" w:id="116"/>
    <w:p>
      <w:pPr>
        <w:spacing w:after="0"/>
        <w:ind w:left="0"/>
        <w:jc w:val="left"/>
      </w:pPr>
      <w:r>
        <w:rPr>
          <w:rFonts w:ascii="Times New Roman"/>
          <w:b/>
          <w:i w:val="false"/>
          <w:color w:val="000000"/>
        </w:rPr>
        <w:t xml:space="preserve"> Жарқайың ауданы Шойындыкөл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6"/>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63 қосымша</w:t>
            </w:r>
          </w:p>
        </w:tc>
      </w:tr>
    </w:tbl>
    <w:bookmarkStart w:name="z183" w:id="117"/>
    <w:p>
      <w:pPr>
        <w:spacing w:after="0"/>
        <w:ind w:left="0"/>
        <w:jc w:val="left"/>
      </w:pPr>
      <w:r>
        <w:rPr>
          <w:rFonts w:ascii="Times New Roman"/>
          <w:b/>
          <w:i w:val="false"/>
          <w:color w:val="000000"/>
        </w:rPr>
        <w:t xml:space="preserve"> Жарқайың ауданы Үшқарасу ауылының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7"/>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64 қосымша</w:t>
            </w:r>
          </w:p>
        </w:tc>
      </w:tr>
    </w:tbl>
    <w:bookmarkStart w:name="z185" w:id="118"/>
    <w:p>
      <w:pPr>
        <w:spacing w:after="0"/>
        <w:ind w:left="0"/>
        <w:jc w:val="left"/>
      </w:pPr>
      <w:r>
        <w:rPr>
          <w:rFonts w:ascii="Times New Roman"/>
          <w:b/>
          <w:i w:val="false"/>
          <w:color w:val="000000"/>
        </w:rPr>
        <w:t xml:space="preserve"> Жарқайың ауданы Отрадный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8"/>
    <w:p>
      <w:pPr>
        <w:spacing w:after="0"/>
        <w:ind w:left="0"/>
        <w:jc w:val="left"/>
      </w:pPr>
      <w:r>
        <w:br/>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65 қосымша</w:t>
            </w:r>
          </w:p>
        </w:tc>
      </w:tr>
    </w:tbl>
    <w:bookmarkStart w:name="z187" w:id="119"/>
    <w:p>
      <w:pPr>
        <w:spacing w:after="0"/>
        <w:ind w:left="0"/>
        <w:jc w:val="left"/>
      </w:pPr>
      <w:r>
        <w:rPr>
          <w:rFonts w:ascii="Times New Roman"/>
          <w:b/>
          <w:i w:val="false"/>
          <w:color w:val="000000"/>
        </w:rPr>
        <w:t xml:space="preserve"> Жарқайың ауданы Уәлихан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9"/>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66 қосымша</w:t>
            </w:r>
          </w:p>
        </w:tc>
      </w:tr>
    </w:tbl>
    <w:bookmarkStart w:name="z189" w:id="120"/>
    <w:p>
      <w:pPr>
        <w:spacing w:after="0"/>
        <w:ind w:left="0"/>
        <w:jc w:val="left"/>
      </w:pPr>
      <w:r>
        <w:rPr>
          <w:rFonts w:ascii="Times New Roman"/>
          <w:b/>
          <w:i w:val="false"/>
          <w:color w:val="000000"/>
        </w:rPr>
        <w:t xml:space="preserve"> Жарқайың ауданы Нахимов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0"/>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67 қосымша</w:t>
            </w:r>
          </w:p>
        </w:tc>
      </w:tr>
    </w:tbl>
    <w:bookmarkStart w:name="z191" w:id="121"/>
    <w:p>
      <w:pPr>
        <w:spacing w:after="0"/>
        <w:ind w:left="0"/>
        <w:jc w:val="left"/>
      </w:pPr>
      <w:r>
        <w:rPr>
          <w:rFonts w:ascii="Times New Roman"/>
          <w:b/>
          <w:i w:val="false"/>
          <w:color w:val="000000"/>
        </w:rPr>
        <w:t xml:space="preserve"> Жарқайың ауданы Жаңадала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1"/>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68 қосымша</w:t>
            </w:r>
          </w:p>
        </w:tc>
      </w:tr>
    </w:tbl>
    <w:bookmarkStart w:name="z193" w:id="122"/>
    <w:p>
      <w:pPr>
        <w:spacing w:after="0"/>
        <w:ind w:left="0"/>
        <w:jc w:val="left"/>
      </w:pPr>
      <w:r>
        <w:rPr>
          <w:rFonts w:ascii="Times New Roman"/>
          <w:b/>
          <w:i w:val="false"/>
          <w:color w:val="000000"/>
        </w:rPr>
        <w:t xml:space="preserve"> Жарқайың ауданы Костычево ауылдық округінің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2"/>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69 қосымша</w:t>
            </w:r>
          </w:p>
        </w:tc>
      </w:tr>
    </w:tbl>
    <w:bookmarkStart w:name="z195" w:id="123"/>
    <w:p>
      <w:pPr>
        <w:spacing w:after="0"/>
        <w:ind w:left="0"/>
        <w:jc w:val="left"/>
      </w:pPr>
      <w:r>
        <w:rPr>
          <w:rFonts w:ascii="Times New Roman"/>
          <w:b/>
          <w:i w:val="false"/>
          <w:color w:val="000000"/>
        </w:rPr>
        <w:t xml:space="preserve"> Жарқайың ауданы Державин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3"/>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70 қосымша</w:t>
            </w:r>
          </w:p>
        </w:tc>
      </w:tr>
    </w:tbl>
    <w:bookmarkStart w:name="z197" w:id="124"/>
    <w:p>
      <w:pPr>
        <w:spacing w:after="0"/>
        <w:ind w:left="0"/>
        <w:jc w:val="left"/>
      </w:pPr>
      <w:r>
        <w:rPr>
          <w:rFonts w:ascii="Times New Roman"/>
          <w:b/>
          <w:i w:val="false"/>
          <w:color w:val="000000"/>
        </w:rPr>
        <w:t xml:space="preserve"> Жарқайың ауданы Бірсуат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4"/>
    <w:p>
      <w:pPr>
        <w:spacing w:after="0"/>
        <w:ind w:left="0"/>
        <w:jc w:val="left"/>
      </w:pPr>
      <w:r>
        <w:br/>
      </w:r>
    </w:p>
    <w:p>
      <w:pPr>
        <w:spacing w:after="0"/>
        <w:ind w:left="0"/>
        <w:jc w:val="both"/>
      </w:pPr>
      <w:r>
        <w:drawing>
          <wp:inline distT="0" distB="0" distL="0" distR="0">
            <wp:extent cx="7302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02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71 қосымша</w:t>
            </w:r>
          </w:p>
        </w:tc>
      </w:tr>
    </w:tbl>
    <w:bookmarkStart w:name="z199" w:id="125"/>
    <w:p>
      <w:pPr>
        <w:spacing w:after="0"/>
        <w:ind w:left="0"/>
        <w:jc w:val="left"/>
      </w:pPr>
      <w:r>
        <w:rPr>
          <w:rFonts w:ascii="Times New Roman"/>
          <w:b/>
          <w:i w:val="false"/>
          <w:color w:val="000000"/>
        </w:rPr>
        <w:t xml:space="preserve"> Жарқайың ауданы Гастелло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5"/>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72 қосымша</w:t>
            </w:r>
          </w:p>
        </w:tc>
      </w:tr>
    </w:tbl>
    <w:bookmarkStart w:name="z201" w:id="126"/>
    <w:p>
      <w:pPr>
        <w:spacing w:after="0"/>
        <w:ind w:left="0"/>
        <w:jc w:val="left"/>
      </w:pPr>
      <w:r>
        <w:rPr>
          <w:rFonts w:ascii="Times New Roman"/>
          <w:b/>
          <w:i w:val="false"/>
          <w:color w:val="000000"/>
        </w:rPr>
        <w:t xml:space="preserve"> Жарқайың ауданы Далабай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6"/>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73 қосымша</w:t>
            </w:r>
          </w:p>
        </w:tc>
      </w:tr>
    </w:tbl>
    <w:bookmarkStart w:name="z203" w:id="127"/>
    <w:p>
      <w:pPr>
        <w:spacing w:after="0"/>
        <w:ind w:left="0"/>
        <w:jc w:val="left"/>
      </w:pPr>
      <w:r>
        <w:rPr>
          <w:rFonts w:ascii="Times New Roman"/>
          <w:b/>
          <w:i w:val="false"/>
          <w:color w:val="000000"/>
        </w:rPr>
        <w:t xml:space="preserve"> Жарқайың ауданы Құмсуат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7"/>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74 қосымша</w:t>
            </w:r>
          </w:p>
        </w:tc>
      </w:tr>
    </w:tbl>
    <w:bookmarkStart w:name="z205" w:id="128"/>
    <w:p>
      <w:pPr>
        <w:spacing w:after="0"/>
        <w:ind w:left="0"/>
        <w:jc w:val="left"/>
      </w:pPr>
      <w:r>
        <w:rPr>
          <w:rFonts w:ascii="Times New Roman"/>
          <w:b/>
          <w:i w:val="false"/>
          <w:color w:val="000000"/>
        </w:rPr>
        <w:t xml:space="preserve"> Жарқайың ауданы Львов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8"/>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75 қосымша</w:t>
            </w:r>
          </w:p>
        </w:tc>
      </w:tr>
    </w:tbl>
    <w:bookmarkStart w:name="z207" w:id="129"/>
    <w:p>
      <w:pPr>
        <w:spacing w:after="0"/>
        <w:ind w:left="0"/>
        <w:jc w:val="left"/>
      </w:pPr>
      <w:r>
        <w:rPr>
          <w:rFonts w:ascii="Times New Roman"/>
          <w:b/>
          <w:i w:val="false"/>
          <w:color w:val="000000"/>
        </w:rPr>
        <w:t xml:space="preserve"> Жарқайың ауданы Пригород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9"/>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76 қосымша</w:t>
            </w:r>
          </w:p>
        </w:tc>
      </w:tr>
    </w:tbl>
    <w:bookmarkStart w:name="z209" w:id="130"/>
    <w:p>
      <w:pPr>
        <w:spacing w:after="0"/>
        <w:ind w:left="0"/>
        <w:jc w:val="left"/>
      </w:pPr>
      <w:r>
        <w:rPr>
          <w:rFonts w:ascii="Times New Roman"/>
          <w:b/>
          <w:i w:val="false"/>
          <w:color w:val="000000"/>
        </w:rPr>
        <w:t xml:space="preserve"> Жарқайың ауданы Пятигор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0"/>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77 қосымша</w:t>
            </w:r>
          </w:p>
        </w:tc>
      </w:tr>
    </w:tbl>
    <w:bookmarkStart w:name="z211" w:id="131"/>
    <w:p>
      <w:pPr>
        <w:spacing w:after="0"/>
        <w:ind w:left="0"/>
        <w:jc w:val="left"/>
      </w:pPr>
      <w:r>
        <w:rPr>
          <w:rFonts w:ascii="Times New Roman"/>
          <w:b/>
          <w:i w:val="false"/>
          <w:color w:val="000000"/>
        </w:rPr>
        <w:t xml:space="preserve"> Жарқайың ауданы Тасөткел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1"/>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78 қосымша</w:t>
            </w:r>
          </w:p>
        </w:tc>
      </w:tr>
    </w:tbl>
    <w:bookmarkStart w:name="z213" w:id="132"/>
    <w:p>
      <w:pPr>
        <w:spacing w:after="0"/>
        <w:ind w:left="0"/>
        <w:jc w:val="left"/>
      </w:pPr>
      <w:r>
        <w:rPr>
          <w:rFonts w:ascii="Times New Roman"/>
          <w:b/>
          <w:i w:val="false"/>
          <w:color w:val="000000"/>
        </w:rPr>
        <w:t xml:space="preserve"> Жарқайың ауданы Тассуат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2"/>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79 қосымша</w:t>
            </w:r>
          </w:p>
        </w:tc>
      </w:tr>
    </w:tbl>
    <w:bookmarkStart w:name="z215" w:id="133"/>
    <w:p>
      <w:pPr>
        <w:spacing w:after="0"/>
        <w:ind w:left="0"/>
        <w:jc w:val="left"/>
      </w:pPr>
      <w:r>
        <w:rPr>
          <w:rFonts w:ascii="Times New Roman"/>
          <w:b/>
          <w:i w:val="false"/>
          <w:color w:val="000000"/>
        </w:rPr>
        <w:t xml:space="preserve"> Жарқайың ауданы Шойындыкөл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3"/>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80 қосымша</w:t>
            </w:r>
          </w:p>
        </w:tc>
      </w:tr>
    </w:tbl>
    <w:bookmarkStart w:name="z217" w:id="134"/>
    <w:p>
      <w:pPr>
        <w:spacing w:after="0"/>
        <w:ind w:left="0"/>
        <w:jc w:val="left"/>
      </w:pPr>
      <w:r>
        <w:rPr>
          <w:rFonts w:ascii="Times New Roman"/>
          <w:b/>
          <w:i w:val="false"/>
          <w:color w:val="000000"/>
        </w:rPr>
        <w:t xml:space="preserve"> Жарқайың ауданы Үшқарасу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4"/>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81 қосымша</w:t>
            </w:r>
          </w:p>
        </w:tc>
      </w:tr>
    </w:tbl>
    <w:bookmarkStart w:name="z219" w:id="135"/>
    <w:p>
      <w:pPr>
        <w:spacing w:after="0"/>
        <w:ind w:left="0"/>
        <w:jc w:val="left"/>
      </w:pPr>
      <w:r>
        <w:rPr>
          <w:rFonts w:ascii="Times New Roman"/>
          <w:b/>
          <w:i w:val="false"/>
          <w:color w:val="000000"/>
        </w:rPr>
        <w:t xml:space="preserve"> Жарқайың ауданы Отрадный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5"/>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82 қосымша</w:t>
            </w:r>
          </w:p>
        </w:tc>
      </w:tr>
    </w:tbl>
    <w:bookmarkStart w:name="z221" w:id="136"/>
    <w:p>
      <w:pPr>
        <w:spacing w:after="0"/>
        <w:ind w:left="0"/>
        <w:jc w:val="left"/>
      </w:pPr>
      <w:r>
        <w:rPr>
          <w:rFonts w:ascii="Times New Roman"/>
          <w:b/>
          <w:i w:val="false"/>
          <w:color w:val="000000"/>
        </w:rPr>
        <w:t xml:space="preserve"> Жарқайың ауданы Уәлихан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6"/>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83 қосымша</w:t>
            </w:r>
          </w:p>
        </w:tc>
      </w:tr>
    </w:tbl>
    <w:bookmarkStart w:name="z223" w:id="137"/>
    <w:p>
      <w:pPr>
        <w:spacing w:after="0"/>
        <w:ind w:left="0"/>
        <w:jc w:val="left"/>
      </w:pPr>
      <w:r>
        <w:rPr>
          <w:rFonts w:ascii="Times New Roman"/>
          <w:b/>
          <w:i w:val="false"/>
          <w:color w:val="000000"/>
        </w:rPr>
        <w:t xml:space="preserve"> Жарқайың ауданы Нахимов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7"/>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84 қосымша</w:t>
            </w:r>
          </w:p>
        </w:tc>
      </w:tr>
    </w:tbl>
    <w:bookmarkStart w:name="z225" w:id="138"/>
    <w:p>
      <w:pPr>
        <w:spacing w:after="0"/>
        <w:ind w:left="0"/>
        <w:jc w:val="left"/>
      </w:pPr>
      <w:r>
        <w:rPr>
          <w:rFonts w:ascii="Times New Roman"/>
          <w:b/>
          <w:i w:val="false"/>
          <w:color w:val="000000"/>
        </w:rPr>
        <w:t xml:space="preserve"> Жарқайың ауданы Жаңадала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8"/>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85 қосымша</w:t>
            </w:r>
          </w:p>
        </w:tc>
      </w:tr>
    </w:tbl>
    <w:bookmarkStart w:name="z227" w:id="139"/>
    <w:p>
      <w:pPr>
        <w:spacing w:after="0"/>
        <w:ind w:left="0"/>
        <w:jc w:val="left"/>
      </w:pPr>
      <w:r>
        <w:rPr>
          <w:rFonts w:ascii="Times New Roman"/>
          <w:b/>
          <w:i w:val="false"/>
          <w:color w:val="000000"/>
        </w:rPr>
        <w:t xml:space="preserve"> Жарқайың ауданы Костычево ауылдық округінің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9"/>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86 қосымша</w:t>
            </w:r>
          </w:p>
        </w:tc>
      </w:tr>
    </w:tbl>
    <w:bookmarkStart w:name="z229" w:id="140"/>
    <w:p>
      <w:pPr>
        <w:spacing w:after="0"/>
        <w:ind w:left="0"/>
        <w:jc w:val="left"/>
      </w:pPr>
      <w:r>
        <w:rPr>
          <w:rFonts w:ascii="Times New Roman"/>
          <w:b/>
          <w:i w:val="false"/>
          <w:color w:val="000000"/>
        </w:rPr>
        <w:t xml:space="preserve"> Жарқайың ауданының Державин қаласында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0"/>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87 қосымша</w:t>
            </w:r>
          </w:p>
        </w:tc>
      </w:tr>
    </w:tbl>
    <w:bookmarkStart w:name="z231" w:id="141"/>
    <w:p>
      <w:pPr>
        <w:spacing w:after="0"/>
        <w:ind w:left="0"/>
        <w:jc w:val="left"/>
      </w:pPr>
      <w:r>
        <w:rPr>
          <w:rFonts w:ascii="Times New Roman"/>
          <w:b/>
          <w:i w:val="false"/>
          <w:color w:val="000000"/>
        </w:rPr>
        <w:t xml:space="preserve"> Жарқайың ауданының Бірсуат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1"/>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88 қосымша</w:t>
            </w:r>
          </w:p>
        </w:tc>
      </w:tr>
    </w:tbl>
    <w:bookmarkStart w:name="z233" w:id="142"/>
    <w:p>
      <w:pPr>
        <w:spacing w:after="0"/>
        <w:ind w:left="0"/>
        <w:jc w:val="left"/>
      </w:pPr>
      <w:r>
        <w:rPr>
          <w:rFonts w:ascii="Times New Roman"/>
          <w:b/>
          <w:i w:val="false"/>
          <w:color w:val="000000"/>
        </w:rPr>
        <w:t xml:space="preserve"> Жарқайың ауданының Гастелло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2"/>
    <w:p>
      <w:pPr>
        <w:spacing w:after="0"/>
        <w:ind w:left="0"/>
        <w:jc w:val="left"/>
      </w:pP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89 қосымша</w:t>
            </w:r>
          </w:p>
        </w:tc>
      </w:tr>
    </w:tbl>
    <w:bookmarkStart w:name="z235" w:id="143"/>
    <w:p>
      <w:pPr>
        <w:spacing w:after="0"/>
        <w:ind w:left="0"/>
        <w:jc w:val="left"/>
      </w:pPr>
      <w:r>
        <w:rPr>
          <w:rFonts w:ascii="Times New Roman"/>
          <w:b/>
          <w:i w:val="false"/>
          <w:color w:val="000000"/>
        </w:rPr>
        <w:t xml:space="preserve"> Жарқайың ауданының Далабай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3"/>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90 қосымша</w:t>
            </w:r>
          </w:p>
        </w:tc>
      </w:tr>
    </w:tbl>
    <w:bookmarkStart w:name="z237" w:id="144"/>
    <w:p>
      <w:pPr>
        <w:spacing w:after="0"/>
        <w:ind w:left="0"/>
        <w:jc w:val="left"/>
      </w:pPr>
      <w:r>
        <w:rPr>
          <w:rFonts w:ascii="Times New Roman"/>
          <w:b/>
          <w:i w:val="false"/>
          <w:color w:val="000000"/>
        </w:rPr>
        <w:t xml:space="preserve"> Жарқайың ауданының Құмсуат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4"/>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91 қосымша</w:t>
            </w:r>
          </w:p>
        </w:tc>
      </w:tr>
    </w:tbl>
    <w:bookmarkStart w:name="z239" w:id="145"/>
    <w:p>
      <w:pPr>
        <w:spacing w:after="0"/>
        <w:ind w:left="0"/>
        <w:jc w:val="left"/>
      </w:pPr>
      <w:r>
        <w:rPr>
          <w:rFonts w:ascii="Times New Roman"/>
          <w:b/>
          <w:i w:val="false"/>
          <w:color w:val="000000"/>
        </w:rPr>
        <w:t xml:space="preserve"> Жарқайың ауданының Львов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5"/>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92 қосымша</w:t>
            </w:r>
          </w:p>
        </w:tc>
      </w:tr>
    </w:tbl>
    <w:bookmarkStart w:name="z241" w:id="146"/>
    <w:p>
      <w:pPr>
        <w:spacing w:after="0"/>
        <w:ind w:left="0"/>
        <w:jc w:val="left"/>
      </w:pPr>
      <w:r>
        <w:rPr>
          <w:rFonts w:ascii="Times New Roman"/>
          <w:b/>
          <w:i w:val="false"/>
          <w:color w:val="000000"/>
        </w:rPr>
        <w:t xml:space="preserve"> Жарқайың ауданының Пригород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6"/>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93 қосымша</w:t>
            </w:r>
          </w:p>
        </w:tc>
      </w:tr>
    </w:tbl>
    <w:bookmarkStart w:name="z243" w:id="147"/>
    <w:p>
      <w:pPr>
        <w:spacing w:after="0"/>
        <w:ind w:left="0"/>
        <w:jc w:val="left"/>
      </w:pPr>
      <w:r>
        <w:rPr>
          <w:rFonts w:ascii="Times New Roman"/>
          <w:b/>
          <w:i w:val="false"/>
          <w:color w:val="000000"/>
        </w:rPr>
        <w:t xml:space="preserve"> Жарқайың ауданының Пятигор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7"/>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94 қосымша</w:t>
            </w:r>
          </w:p>
        </w:tc>
      </w:tr>
    </w:tbl>
    <w:bookmarkStart w:name="z245" w:id="148"/>
    <w:p>
      <w:pPr>
        <w:spacing w:after="0"/>
        <w:ind w:left="0"/>
        <w:jc w:val="left"/>
      </w:pPr>
      <w:r>
        <w:rPr>
          <w:rFonts w:ascii="Times New Roman"/>
          <w:b/>
          <w:i w:val="false"/>
          <w:color w:val="000000"/>
        </w:rPr>
        <w:t xml:space="preserve"> Жарқайың ауданының Тасөткел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8"/>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95 қосымша</w:t>
            </w:r>
          </w:p>
        </w:tc>
      </w:tr>
    </w:tbl>
    <w:bookmarkStart w:name="z247" w:id="149"/>
    <w:p>
      <w:pPr>
        <w:spacing w:after="0"/>
        <w:ind w:left="0"/>
        <w:jc w:val="left"/>
      </w:pPr>
      <w:r>
        <w:rPr>
          <w:rFonts w:ascii="Times New Roman"/>
          <w:b/>
          <w:i w:val="false"/>
          <w:color w:val="000000"/>
        </w:rPr>
        <w:t xml:space="preserve"> Жарқайың ауданының Тассуат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49"/>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96 қосымша</w:t>
            </w:r>
          </w:p>
        </w:tc>
      </w:tr>
    </w:tbl>
    <w:bookmarkStart w:name="z249" w:id="150"/>
    <w:p>
      <w:pPr>
        <w:spacing w:after="0"/>
        <w:ind w:left="0"/>
        <w:jc w:val="left"/>
      </w:pPr>
      <w:r>
        <w:rPr>
          <w:rFonts w:ascii="Times New Roman"/>
          <w:b/>
          <w:i w:val="false"/>
          <w:color w:val="000000"/>
        </w:rPr>
        <w:t xml:space="preserve"> Жарқайың ауданының Шойындыкөл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0"/>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97 қосымша</w:t>
            </w:r>
          </w:p>
        </w:tc>
      </w:tr>
    </w:tbl>
    <w:bookmarkStart w:name="z251" w:id="151"/>
    <w:p>
      <w:pPr>
        <w:spacing w:after="0"/>
        <w:ind w:left="0"/>
        <w:jc w:val="left"/>
      </w:pPr>
      <w:r>
        <w:rPr>
          <w:rFonts w:ascii="Times New Roman"/>
          <w:b/>
          <w:i w:val="false"/>
          <w:color w:val="000000"/>
        </w:rPr>
        <w:t xml:space="preserve"> Жарқайың ауданының Үшқарасу ауылында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1"/>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98 қосымша</w:t>
            </w:r>
          </w:p>
        </w:tc>
      </w:tr>
    </w:tbl>
    <w:bookmarkStart w:name="z253" w:id="152"/>
    <w:p>
      <w:pPr>
        <w:spacing w:after="0"/>
        <w:ind w:left="0"/>
        <w:jc w:val="left"/>
      </w:pPr>
      <w:r>
        <w:rPr>
          <w:rFonts w:ascii="Times New Roman"/>
          <w:b/>
          <w:i w:val="false"/>
          <w:color w:val="000000"/>
        </w:rPr>
        <w:t xml:space="preserve"> Жарқайың ауданының Отрадный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2"/>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99 қосымша</w:t>
            </w:r>
          </w:p>
        </w:tc>
      </w:tr>
    </w:tbl>
    <w:bookmarkStart w:name="z255" w:id="153"/>
    <w:p>
      <w:pPr>
        <w:spacing w:after="0"/>
        <w:ind w:left="0"/>
        <w:jc w:val="left"/>
      </w:pPr>
      <w:r>
        <w:rPr>
          <w:rFonts w:ascii="Times New Roman"/>
          <w:b/>
          <w:i w:val="false"/>
          <w:color w:val="000000"/>
        </w:rPr>
        <w:t xml:space="preserve"> Жарқайың ауданының Уәлихан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3"/>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100 қосымша</w:t>
            </w:r>
          </w:p>
        </w:tc>
      </w:tr>
    </w:tbl>
    <w:bookmarkStart w:name="z257" w:id="154"/>
    <w:p>
      <w:pPr>
        <w:spacing w:after="0"/>
        <w:ind w:left="0"/>
        <w:jc w:val="left"/>
      </w:pPr>
      <w:r>
        <w:rPr>
          <w:rFonts w:ascii="Times New Roman"/>
          <w:b/>
          <w:i w:val="false"/>
          <w:color w:val="000000"/>
        </w:rPr>
        <w:t xml:space="preserve"> Жарқайың ауданының Нахимов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4"/>
    <w:p>
      <w:pPr>
        <w:spacing w:after="0"/>
        <w:ind w:left="0"/>
        <w:jc w:val="left"/>
      </w:pP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101 қосымша</w:t>
            </w:r>
          </w:p>
        </w:tc>
      </w:tr>
    </w:tbl>
    <w:bookmarkStart w:name="z259" w:id="155"/>
    <w:p>
      <w:pPr>
        <w:spacing w:after="0"/>
        <w:ind w:left="0"/>
        <w:jc w:val="left"/>
      </w:pPr>
      <w:r>
        <w:rPr>
          <w:rFonts w:ascii="Times New Roman"/>
          <w:b/>
          <w:i w:val="false"/>
          <w:color w:val="000000"/>
        </w:rPr>
        <w:t xml:space="preserve"> Жарқайың ауданының Жаңадала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5"/>
    <w:p>
      <w:pPr>
        <w:spacing w:after="0"/>
        <w:ind w:left="0"/>
        <w:jc w:val="left"/>
      </w:pP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102 қосымша</w:t>
            </w:r>
          </w:p>
        </w:tc>
      </w:tr>
    </w:tbl>
    <w:bookmarkStart w:name="z261" w:id="156"/>
    <w:p>
      <w:pPr>
        <w:spacing w:after="0"/>
        <w:ind w:left="0"/>
        <w:jc w:val="left"/>
      </w:pPr>
      <w:r>
        <w:rPr>
          <w:rFonts w:ascii="Times New Roman"/>
          <w:b/>
          <w:i w:val="false"/>
          <w:color w:val="000000"/>
        </w:rPr>
        <w:t xml:space="preserve"> Жарқайың ауданының Костычево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6"/>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103 қосымша</w:t>
            </w:r>
          </w:p>
        </w:tc>
      </w:tr>
    </w:tbl>
    <w:bookmarkStart w:name="z263" w:id="1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және ауылдық округтердің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қашалардың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ауылдық округінің Отрадное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округінің Уәлихан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Нахым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Күзгі-жазғы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қашасы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104 қосымша</w:t>
            </w:r>
          </w:p>
        </w:tc>
      </w:tr>
    </w:tbl>
    <w:bookmarkStart w:name="z265" w:id="158"/>
    <w:p>
      <w:pPr>
        <w:spacing w:after="0"/>
        <w:ind w:left="0"/>
        <w:jc w:val="left"/>
      </w:pPr>
      <w:r>
        <w:rPr>
          <w:rFonts w:ascii="Times New Roman"/>
          <w:b/>
          <w:i w:val="false"/>
          <w:color w:val="000000"/>
        </w:rPr>
        <w:t xml:space="preserve"> Жарқайың ауданы Державин қаласының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58"/>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105 қосымша</w:t>
            </w:r>
          </w:p>
        </w:tc>
      </w:tr>
    </w:tbl>
    <w:bookmarkStart w:name="z267" w:id="159"/>
    <w:p>
      <w:pPr>
        <w:spacing w:after="0"/>
        <w:ind w:left="0"/>
        <w:jc w:val="left"/>
      </w:pPr>
      <w:r>
        <w:rPr>
          <w:rFonts w:ascii="Times New Roman"/>
          <w:b/>
          <w:i w:val="false"/>
          <w:color w:val="000000"/>
        </w:rPr>
        <w:t xml:space="preserve"> Жарқайың ауданы Бірсуат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59"/>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106 қосымша</w:t>
            </w:r>
          </w:p>
        </w:tc>
      </w:tr>
    </w:tbl>
    <w:bookmarkStart w:name="z269" w:id="160"/>
    <w:p>
      <w:pPr>
        <w:spacing w:after="0"/>
        <w:ind w:left="0"/>
        <w:jc w:val="left"/>
      </w:pPr>
      <w:r>
        <w:rPr>
          <w:rFonts w:ascii="Times New Roman"/>
          <w:b/>
          <w:i w:val="false"/>
          <w:color w:val="000000"/>
        </w:rPr>
        <w:t xml:space="preserve"> Жарқайың ауданы Гастелло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0"/>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107 қосымша</w:t>
            </w:r>
          </w:p>
        </w:tc>
      </w:tr>
    </w:tbl>
    <w:bookmarkStart w:name="z271" w:id="161"/>
    <w:p>
      <w:pPr>
        <w:spacing w:after="0"/>
        <w:ind w:left="0"/>
        <w:jc w:val="left"/>
      </w:pPr>
      <w:r>
        <w:rPr>
          <w:rFonts w:ascii="Times New Roman"/>
          <w:b/>
          <w:i w:val="false"/>
          <w:color w:val="000000"/>
        </w:rPr>
        <w:t xml:space="preserve"> Жарқайың ауданы Далабай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1"/>
    <w:p>
      <w:pPr>
        <w:spacing w:after="0"/>
        <w:ind w:left="0"/>
        <w:jc w:val="left"/>
      </w:pPr>
      <w:r>
        <w:br/>
      </w:r>
    </w:p>
    <w:p>
      <w:pPr>
        <w:spacing w:after="0"/>
        <w:ind w:left="0"/>
        <w:jc w:val="both"/>
      </w:pPr>
      <w:r>
        <w:drawing>
          <wp:inline distT="0" distB="0" distL="0" distR="0">
            <wp:extent cx="69850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9850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108 қосымша</w:t>
            </w:r>
          </w:p>
        </w:tc>
      </w:tr>
    </w:tbl>
    <w:bookmarkStart w:name="z273" w:id="162"/>
    <w:p>
      <w:pPr>
        <w:spacing w:after="0"/>
        <w:ind w:left="0"/>
        <w:jc w:val="left"/>
      </w:pPr>
      <w:r>
        <w:rPr>
          <w:rFonts w:ascii="Times New Roman"/>
          <w:b/>
          <w:i w:val="false"/>
          <w:color w:val="000000"/>
        </w:rPr>
        <w:t xml:space="preserve"> Жарқайың ауданы Құмсуат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2"/>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109 қосымша</w:t>
            </w:r>
          </w:p>
        </w:tc>
      </w:tr>
    </w:tbl>
    <w:bookmarkStart w:name="z275" w:id="163"/>
    <w:p>
      <w:pPr>
        <w:spacing w:after="0"/>
        <w:ind w:left="0"/>
        <w:jc w:val="left"/>
      </w:pPr>
      <w:r>
        <w:rPr>
          <w:rFonts w:ascii="Times New Roman"/>
          <w:b/>
          <w:i w:val="false"/>
          <w:color w:val="000000"/>
        </w:rPr>
        <w:t xml:space="preserve"> Жарқайың ауданы Львов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3"/>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110 қосымша</w:t>
            </w:r>
          </w:p>
        </w:tc>
      </w:tr>
    </w:tbl>
    <w:bookmarkStart w:name="z277" w:id="164"/>
    <w:p>
      <w:pPr>
        <w:spacing w:after="0"/>
        <w:ind w:left="0"/>
        <w:jc w:val="left"/>
      </w:pPr>
      <w:r>
        <w:rPr>
          <w:rFonts w:ascii="Times New Roman"/>
          <w:b/>
          <w:i w:val="false"/>
          <w:color w:val="000000"/>
        </w:rPr>
        <w:t xml:space="preserve"> Жарқайың ауданы Пригород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4"/>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111 қосымша</w:t>
            </w:r>
          </w:p>
        </w:tc>
      </w:tr>
    </w:tbl>
    <w:bookmarkStart w:name="z279" w:id="165"/>
    <w:p>
      <w:pPr>
        <w:spacing w:after="0"/>
        <w:ind w:left="0"/>
        <w:jc w:val="left"/>
      </w:pPr>
      <w:r>
        <w:rPr>
          <w:rFonts w:ascii="Times New Roman"/>
          <w:b/>
          <w:i w:val="false"/>
          <w:color w:val="000000"/>
        </w:rPr>
        <w:t xml:space="preserve"> Жарқайың ауданы Пятигор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5"/>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112 қосымша</w:t>
            </w:r>
          </w:p>
        </w:tc>
      </w:tr>
    </w:tbl>
    <w:bookmarkStart w:name="z281" w:id="166"/>
    <w:p>
      <w:pPr>
        <w:spacing w:after="0"/>
        <w:ind w:left="0"/>
        <w:jc w:val="left"/>
      </w:pPr>
      <w:r>
        <w:rPr>
          <w:rFonts w:ascii="Times New Roman"/>
          <w:b/>
          <w:i w:val="false"/>
          <w:color w:val="000000"/>
        </w:rPr>
        <w:t xml:space="preserve"> Жарқайың ауданы Тасөткел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6"/>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113 қосымша</w:t>
            </w:r>
          </w:p>
        </w:tc>
      </w:tr>
    </w:tbl>
    <w:bookmarkStart w:name="z283" w:id="167"/>
    <w:p>
      <w:pPr>
        <w:spacing w:after="0"/>
        <w:ind w:left="0"/>
        <w:jc w:val="left"/>
      </w:pPr>
      <w:r>
        <w:rPr>
          <w:rFonts w:ascii="Times New Roman"/>
          <w:b/>
          <w:i w:val="false"/>
          <w:color w:val="000000"/>
        </w:rPr>
        <w:t xml:space="preserve"> Жарқайың ауданы Тассуат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7"/>
    <w:p>
      <w:pPr>
        <w:spacing w:after="0"/>
        <w:ind w:left="0"/>
        <w:jc w:val="left"/>
      </w:pP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114 қосымша</w:t>
            </w:r>
          </w:p>
        </w:tc>
      </w:tr>
    </w:tbl>
    <w:bookmarkStart w:name="z285" w:id="168"/>
    <w:p>
      <w:pPr>
        <w:spacing w:after="0"/>
        <w:ind w:left="0"/>
        <w:jc w:val="left"/>
      </w:pPr>
      <w:r>
        <w:rPr>
          <w:rFonts w:ascii="Times New Roman"/>
          <w:b/>
          <w:i w:val="false"/>
          <w:color w:val="000000"/>
        </w:rPr>
        <w:t xml:space="preserve"> Жарқайың ауданы Шойындыкөл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8"/>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115 қосымша</w:t>
            </w:r>
          </w:p>
        </w:tc>
      </w:tr>
    </w:tbl>
    <w:bookmarkStart w:name="z287" w:id="169"/>
    <w:p>
      <w:pPr>
        <w:spacing w:after="0"/>
        <w:ind w:left="0"/>
        <w:jc w:val="left"/>
      </w:pPr>
      <w:r>
        <w:rPr>
          <w:rFonts w:ascii="Times New Roman"/>
          <w:b/>
          <w:i w:val="false"/>
          <w:color w:val="000000"/>
        </w:rPr>
        <w:t xml:space="preserve"> Жарқайың ауданы Үшқарасу ауылының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69"/>
    <w:p>
      <w:pPr>
        <w:spacing w:after="0"/>
        <w:ind w:left="0"/>
        <w:jc w:val="left"/>
      </w:pPr>
      <w:r>
        <w:br/>
      </w:r>
    </w:p>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116 қосымша</w:t>
            </w:r>
          </w:p>
        </w:tc>
      </w:tr>
    </w:tbl>
    <w:bookmarkStart w:name="z289" w:id="170"/>
    <w:p>
      <w:pPr>
        <w:spacing w:after="0"/>
        <w:ind w:left="0"/>
        <w:jc w:val="left"/>
      </w:pPr>
      <w:r>
        <w:rPr>
          <w:rFonts w:ascii="Times New Roman"/>
          <w:b/>
          <w:i w:val="false"/>
          <w:color w:val="000000"/>
        </w:rPr>
        <w:t xml:space="preserve"> Жарқайың ауданы Отрадный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0"/>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117 қосымша</w:t>
            </w:r>
          </w:p>
        </w:tc>
      </w:tr>
    </w:tbl>
    <w:bookmarkStart w:name="z291" w:id="171"/>
    <w:p>
      <w:pPr>
        <w:spacing w:after="0"/>
        <w:ind w:left="0"/>
        <w:jc w:val="left"/>
      </w:pPr>
      <w:r>
        <w:rPr>
          <w:rFonts w:ascii="Times New Roman"/>
          <w:b/>
          <w:i w:val="false"/>
          <w:color w:val="000000"/>
        </w:rPr>
        <w:t xml:space="preserve"> Жарқайың ауданы Уәлихан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1"/>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118 қосымша</w:t>
            </w:r>
          </w:p>
        </w:tc>
      </w:tr>
    </w:tbl>
    <w:bookmarkStart w:name="z293" w:id="172"/>
    <w:p>
      <w:pPr>
        <w:spacing w:after="0"/>
        <w:ind w:left="0"/>
        <w:jc w:val="left"/>
      </w:pPr>
      <w:r>
        <w:rPr>
          <w:rFonts w:ascii="Times New Roman"/>
          <w:b/>
          <w:i w:val="false"/>
          <w:color w:val="000000"/>
        </w:rPr>
        <w:t xml:space="preserve"> Жарқайың ауданы Нахимов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2"/>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119 қосымша</w:t>
            </w:r>
          </w:p>
        </w:tc>
      </w:tr>
    </w:tbl>
    <w:bookmarkStart w:name="z295" w:id="173"/>
    <w:p>
      <w:pPr>
        <w:spacing w:after="0"/>
        <w:ind w:left="0"/>
        <w:jc w:val="left"/>
      </w:pPr>
      <w:r>
        <w:rPr>
          <w:rFonts w:ascii="Times New Roman"/>
          <w:b/>
          <w:i w:val="false"/>
          <w:color w:val="000000"/>
        </w:rPr>
        <w:t xml:space="preserve"> Жарқайың ауданы Жаңадала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3"/>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120 қосымша</w:t>
            </w:r>
          </w:p>
        </w:tc>
      </w:tr>
    </w:tbl>
    <w:bookmarkStart w:name="z297" w:id="174"/>
    <w:p>
      <w:pPr>
        <w:spacing w:after="0"/>
        <w:ind w:left="0"/>
        <w:jc w:val="left"/>
      </w:pPr>
      <w:r>
        <w:rPr>
          <w:rFonts w:ascii="Times New Roman"/>
          <w:b/>
          <w:i w:val="false"/>
          <w:color w:val="000000"/>
        </w:rPr>
        <w:t xml:space="preserve"> Жарқайың ауданы Костычево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74"/>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r>
              <w:br/>
            </w:r>
            <w:r>
              <w:rPr>
                <w:rFonts w:ascii="Times New Roman"/>
                <w:b w:val="false"/>
                <w:i w:val="false"/>
                <w:color w:val="000000"/>
                <w:sz w:val="20"/>
              </w:rPr>
              <w:t>Жарқайың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121 қосымша</w:t>
            </w:r>
          </w:p>
        </w:tc>
      </w:tr>
    </w:tbl>
    <w:bookmarkStart w:name="z299" w:id="175"/>
    <w:p>
      <w:pPr>
        <w:spacing w:after="0"/>
        <w:ind w:left="0"/>
        <w:jc w:val="left"/>
      </w:pPr>
      <w:r>
        <w:rPr>
          <w:rFonts w:ascii="Times New Roman"/>
          <w:b/>
          <w:i w:val="false"/>
          <w:color w:val="000000"/>
        </w:rPr>
        <w:t xml:space="preserve"> Тиісті әкімшілік-аумақтық бірлікте жайылымдарды ұтымды пайдалану үшін қажетті өзге де талаптарды қамтуға тиіс.</w:t>
      </w:r>
    </w:p>
    <w:bookmarkEnd w:id="175"/>
    <w:p>
      <w:pPr>
        <w:spacing w:after="0"/>
        <w:ind w:left="0"/>
        <w:jc w:val="both"/>
      </w:pPr>
      <w:r>
        <w:rPr>
          <w:rFonts w:ascii="Times New Roman"/>
          <w:b w:val="false"/>
          <w:i w:val="false"/>
          <w:color w:val="000000"/>
          <w:sz w:val="28"/>
        </w:rPr>
        <w:t>
      Ауыл шаруашылығы жануарларын жаюдың бекітілген ережелерін сақтау. Карантиндік іс-шараларды сақтау. Әкелінетін жануарларға ілеспе ветеринариялық құжаттардың болуы.</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ҰҚМ-ұсақ қара мал</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АӨК - ауыл шаруашылығы өндірістік кооперативі</w:t>
      </w:r>
    </w:p>
    <w:p>
      <w:pPr>
        <w:spacing w:after="0"/>
        <w:ind w:left="0"/>
        <w:jc w:val="both"/>
      </w:pPr>
      <w:r>
        <w:rPr>
          <w:rFonts w:ascii="Times New Roman"/>
          <w:b w:val="false"/>
          <w:i w:val="false"/>
          <w:color w:val="000000"/>
          <w:sz w:val="28"/>
        </w:rPr>
        <w:t>
      ӨК - өндірістік кооператив</w:t>
      </w:r>
    </w:p>
    <w:p>
      <w:pPr>
        <w:spacing w:after="0"/>
        <w:ind w:left="0"/>
        <w:jc w:val="both"/>
      </w:pPr>
      <w:r>
        <w:rPr>
          <w:rFonts w:ascii="Times New Roman"/>
          <w:b w:val="false"/>
          <w:i w:val="false"/>
          <w:color w:val="000000"/>
          <w:sz w:val="28"/>
        </w:rPr>
        <w:t>
      ТС - толық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1, 2, 3, 4 - бір жылда қашаларды пайдалану кезегі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