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699831" w14:textId="969983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Жарқайың ауданы бойынша 2023-2024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Ақмола облысы Жарқайың аудандық мәслихатының 2023 жылғы 21 сәуірдегі № 8С-5/3 шешімі.</w:t>
      </w:r>
    </w:p>
    <w:p>
      <w:pPr>
        <w:spacing w:after="0"/>
        <w:ind w:left="0"/>
        <w:jc w:val="both"/>
      </w:pPr>
      <w:bookmarkStart w:name="z1" w:id="0"/>
      <w:r>
        <w:rPr>
          <w:rFonts w:ascii="Times New Roman"/>
          <w:b w:val="false"/>
          <w:i w:val="false"/>
          <w:color w:val="000000"/>
          <w:sz w:val="28"/>
        </w:rPr>
        <w:t>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w:t>
      </w:r>
      <w:r>
        <w:rPr>
          <w:rFonts w:ascii="Times New Roman"/>
          <w:b w:val="false"/>
          <w:i w:val="false"/>
          <w:color w:val="000000"/>
          <w:sz w:val="28"/>
        </w:rPr>
        <w:t>Жайылымдар туралы</w:t>
      </w:r>
      <w:r>
        <w:rPr>
          <w:rFonts w:ascii="Times New Roman"/>
          <w:b w:val="false"/>
          <w:i w:val="false"/>
          <w:color w:val="000000"/>
          <w:sz w:val="28"/>
        </w:rPr>
        <w:t>" Қазақстан Республикасының Заңдарына сәйкес Жарқайың аудандық мәслихаты ШЕШТІ:</w:t>
      </w:r>
    </w:p>
    <w:bookmarkEnd w:id="0"/>
    <w:bookmarkStart w:name="z2" w:id="1"/>
    <w:p>
      <w:pPr>
        <w:spacing w:after="0"/>
        <w:ind w:left="0"/>
        <w:jc w:val="both"/>
      </w:pPr>
      <w:r>
        <w:rPr>
          <w:rFonts w:ascii="Times New Roman"/>
          <w:b w:val="false"/>
          <w:i w:val="false"/>
          <w:color w:val="000000"/>
          <w:sz w:val="28"/>
        </w:rPr>
        <w:t xml:space="preserve">
      1. Қоса беріліп отырған Жарқайың ауданы бойынша 2023-2024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мәслихаттың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А.Әлжанов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аудандық</w:t>
            </w:r>
            <w:r>
              <w:br/>
            </w:r>
            <w:r>
              <w:rPr>
                <w:rFonts w:ascii="Times New Roman"/>
                <w:b w:val="false"/>
                <w:i w:val="false"/>
                <w:color w:val="000000"/>
                <w:sz w:val="20"/>
              </w:rPr>
              <w:t>мәслихатының</w:t>
            </w:r>
            <w:r>
              <w:br/>
            </w:r>
            <w:r>
              <w:rPr>
                <w:rFonts w:ascii="Times New Roman"/>
                <w:b w:val="false"/>
                <w:i w:val="false"/>
                <w:color w:val="000000"/>
                <w:sz w:val="20"/>
              </w:rPr>
              <w:t>2023 жылғы 21 сәуірдегі</w:t>
            </w:r>
            <w:r>
              <w:br/>
            </w:r>
            <w:r>
              <w:rPr>
                <w:rFonts w:ascii="Times New Roman"/>
                <w:b w:val="false"/>
                <w:i w:val="false"/>
                <w:color w:val="000000"/>
                <w:sz w:val="20"/>
              </w:rPr>
              <w:t>№ 8С-5/3 шешімімен</w:t>
            </w:r>
            <w:r>
              <w:br/>
            </w:r>
            <w:r>
              <w:rPr>
                <w:rFonts w:ascii="Times New Roman"/>
                <w:b w:val="false"/>
                <w:i w:val="false"/>
                <w:color w:val="000000"/>
                <w:sz w:val="20"/>
              </w:rPr>
              <w:t>бекітілді</w:t>
            </w:r>
          </w:p>
        </w:tc>
      </w:tr>
    </w:tbl>
    <w:bookmarkStart w:name="z5" w:id="3"/>
    <w:p>
      <w:pPr>
        <w:spacing w:after="0"/>
        <w:ind w:left="0"/>
        <w:jc w:val="left"/>
      </w:pPr>
      <w:r>
        <w:rPr>
          <w:rFonts w:ascii="Times New Roman"/>
          <w:b/>
          <w:i w:val="false"/>
          <w:color w:val="000000"/>
        </w:rPr>
        <w:t xml:space="preserve"> Жарқайың ауданы бойынша 2023-2024 жылдарға арналған жайылымдарды басқару және оларды пайдалану жөніндегі жоспар</w:t>
      </w:r>
    </w:p>
    <w:bookmarkEnd w:id="3"/>
    <w:p>
      <w:pPr>
        <w:spacing w:after="0"/>
        <w:ind w:left="0"/>
        <w:jc w:val="both"/>
      </w:pPr>
      <w:r>
        <w:rPr>
          <w:rFonts w:ascii="Times New Roman"/>
          <w:b w:val="false"/>
          <w:i w:val="false"/>
          <w:color w:val="ff0000"/>
          <w:sz w:val="28"/>
        </w:rPr>
        <w:t>
      Ескерту. Жоспарға өзгеріс енгізілді - Ақмола облысы Жарқайың аудандық мәслихатының 24.08.2023 № 8С-10/4 (оның алғашқы ресми жарияланған күнінен кейін күнтізбелік он күн өткен соң қолданысқа енгізіледі) шешімімен.</w:t>
      </w:r>
    </w:p>
    <w:p>
      <w:pPr>
        <w:spacing w:after="0"/>
        <w:ind w:left="0"/>
        <w:jc w:val="both"/>
      </w:pPr>
      <w:r>
        <w:rPr>
          <w:rFonts w:ascii="Times New Roman"/>
          <w:b w:val="false"/>
          <w:i w:val="false"/>
          <w:color w:val="000000"/>
          <w:sz w:val="28"/>
        </w:rPr>
        <w:t>
      Осы Жарқайың ауданы бойынша 2023-2024 жылдарға арналған жайылымдарды басқару және оларды пайдалану жөніндегі жоспар (бұдан әрі-Жоспар) Қазақстан Республикасының"</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 15090 болып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 11064 болып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17 қосымшаларына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Жарқайың ауданының аумағында жайылымдардың орналасу схемасын (картасын);</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18</w:t>
      </w:r>
      <w:r>
        <w:rPr>
          <w:rFonts w:ascii="Times New Roman"/>
          <w:b w:val="false"/>
          <w:i w:val="false"/>
          <w:color w:val="000000"/>
          <w:sz w:val="28"/>
        </w:rPr>
        <w:t>-</w:t>
      </w:r>
      <w:r>
        <w:rPr>
          <w:rFonts w:ascii="Times New Roman"/>
          <w:b w:val="false"/>
          <w:i w:val="false"/>
          <w:color w:val="000000"/>
          <w:sz w:val="28"/>
        </w:rPr>
        <w:t>34 қосымшаларына</w:t>
      </w:r>
      <w:r>
        <w:rPr>
          <w:rFonts w:ascii="Times New Roman"/>
          <w:b w:val="false"/>
          <w:i w:val="false"/>
          <w:color w:val="000000"/>
          <w:sz w:val="28"/>
        </w:rPr>
        <w:t xml:space="preserve"> сәйкес жайылым айналымдарының қолайлы схемаларын;</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35</w:t>
      </w:r>
      <w:r>
        <w:rPr>
          <w:rFonts w:ascii="Times New Roman"/>
          <w:b w:val="false"/>
          <w:i w:val="false"/>
          <w:color w:val="000000"/>
          <w:sz w:val="28"/>
        </w:rPr>
        <w:t>-</w:t>
      </w:r>
      <w:r>
        <w:rPr>
          <w:rFonts w:ascii="Times New Roman"/>
          <w:b w:val="false"/>
          <w:i w:val="false"/>
          <w:color w:val="000000"/>
          <w:sz w:val="28"/>
        </w:rPr>
        <w:t>51 қосымшаларына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52</w:t>
      </w:r>
      <w:r>
        <w:rPr>
          <w:rFonts w:ascii="Times New Roman"/>
          <w:b w:val="false"/>
          <w:i w:val="false"/>
          <w:color w:val="000000"/>
          <w:sz w:val="28"/>
        </w:rPr>
        <w:t>-</w:t>
      </w:r>
      <w:r>
        <w:rPr>
          <w:rFonts w:ascii="Times New Roman"/>
          <w:b w:val="false"/>
          <w:i w:val="false"/>
          <w:color w:val="000000"/>
          <w:sz w:val="28"/>
        </w:rPr>
        <w:t>68 қосымшаларына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69</w:t>
      </w:r>
      <w:r>
        <w:rPr>
          <w:rFonts w:ascii="Times New Roman"/>
          <w:b w:val="false"/>
          <w:i w:val="false"/>
          <w:color w:val="000000"/>
          <w:sz w:val="28"/>
        </w:rPr>
        <w:t>-</w:t>
      </w:r>
      <w:r>
        <w:rPr>
          <w:rFonts w:ascii="Times New Roman"/>
          <w:b w:val="false"/>
          <w:i w:val="false"/>
          <w:color w:val="000000"/>
          <w:sz w:val="28"/>
        </w:rPr>
        <w:t>85 қосымшаларына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86</w:t>
      </w:r>
      <w:r>
        <w:rPr>
          <w:rFonts w:ascii="Times New Roman"/>
          <w:b w:val="false"/>
          <w:i w:val="false"/>
          <w:color w:val="000000"/>
          <w:sz w:val="28"/>
        </w:rPr>
        <w:t>-</w:t>
      </w:r>
      <w:r>
        <w:rPr>
          <w:rFonts w:ascii="Times New Roman"/>
          <w:b w:val="false"/>
          <w:i w:val="false"/>
          <w:color w:val="000000"/>
          <w:sz w:val="28"/>
        </w:rPr>
        <w:t>102 қосымшаларына</w:t>
      </w:r>
      <w:r>
        <w:rPr>
          <w:rFonts w:ascii="Times New Roman"/>
          <w:b w:val="false"/>
          <w:i w:val="false"/>
          <w:color w:val="000000"/>
          <w:sz w:val="28"/>
        </w:rPr>
        <w:t xml:space="preserve"> сәйкес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103 қосымшаға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p>
      <w:pPr>
        <w:spacing w:after="0"/>
        <w:ind w:left="0"/>
        <w:jc w:val="both"/>
      </w:pPr>
      <w:r>
        <w:rPr>
          <w:rFonts w:ascii="Times New Roman"/>
          <w:b w:val="false"/>
          <w:i w:val="false"/>
          <w:color w:val="000000"/>
          <w:sz w:val="28"/>
        </w:rPr>
        <w:t xml:space="preserve">
      7-1) </w:t>
      </w:r>
      <w:r>
        <w:rPr>
          <w:rFonts w:ascii="Times New Roman"/>
          <w:b w:val="false"/>
          <w:i w:val="false"/>
          <w:color w:val="000000"/>
          <w:sz w:val="28"/>
        </w:rPr>
        <w:t>104</w:t>
      </w:r>
      <w:r>
        <w:rPr>
          <w:rFonts w:ascii="Times New Roman"/>
          <w:b w:val="false"/>
          <w:i w:val="false"/>
          <w:color w:val="000000"/>
          <w:sz w:val="28"/>
        </w:rPr>
        <w:t>-</w:t>
      </w:r>
      <w:r>
        <w:rPr>
          <w:rFonts w:ascii="Times New Roman"/>
          <w:b w:val="false"/>
          <w:i w:val="false"/>
          <w:color w:val="000000"/>
          <w:sz w:val="28"/>
        </w:rPr>
        <w:t>120 қосымшаларына</w:t>
      </w:r>
      <w:r>
        <w:rPr>
          <w:rFonts w:ascii="Times New Roman"/>
          <w:b w:val="false"/>
          <w:i w:val="false"/>
          <w:color w:val="000000"/>
          <w:sz w:val="28"/>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121 қосымшаға</w:t>
      </w:r>
      <w:r>
        <w:rPr>
          <w:rFonts w:ascii="Times New Roman"/>
          <w:b w:val="false"/>
          <w:i w:val="false"/>
          <w:color w:val="000000"/>
          <w:sz w:val="28"/>
        </w:rPr>
        <w:t xml:space="preserve">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мәліметтерді,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және мемлекеттік органдар, жеке және (немесе) заңды тұлғалар берген өзге де деректер ескеріле отырып қабылданады.</w:t>
      </w:r>
    </w:p>
    <w:p>
      <w:pPr>
        <w:spacing w:after="0"/>
        <w:ind w:left="0"/>
        <w:jc w:val="both"/>
      </w:pPr>
      <w:r>
        <w:rPr>
          <w:rFonts w:ascii="Times New Roman"/>
          <w:b w:val="false"/>
          <w:i w:val="false"/>
          <w:color w:val="000000"/>
          <w:sz w:val="28"/>
        </w:rPr>
        <w:t>
      Жарқайың ауданы аумағының жалпы көлемі 1205936 гектар, оның ішінде егістік - 730366 гектар, көпжылдық екпелер-167 гектар, тыңайған жерлер - 12517 гектар, шабындықтар - 14393 гектар, жайылымдық жерлер - 403829 гектар, оның ішінде жақсартылған - 62060 гектар.</w:t>
      </w:r>
    </w:p>
    <w:p>
      <w:pPr>
        <w:spacing w:after="0"/>
        <w:ind w:left="0"/>
        <w:jc w:val="both"/>
      </w:pPr>
      <w:r>
        <w:rPr>
          <w:rFonts w:ascii="Times New Roman"/>
          <w:b w:val="false"/>
          <w:i w:val="false"/>
          <w:color w:val="000000"/>
          <w:sz w:val="28"/>
        </w:rPr>
        <w:t>
      Санаттар бойынша жер мыналарға бөлінеді:</w:t>
      </w:r>
    </w:p>
    <w:p>
      <w:pPr>
        <w:spacing w:after="0"/>
        <w:ind w:left="0"/>
        <w:jc w:val="both"/>
      </w:pPr>
      <w:r>
        <w:rPr>
          <w:rFonts w:ascii="Times New Roman"/>
          <w:b w:val="false"/>
          <w:i w:val="false"/>
          <w:color w:val="000000"/>
          <w:sz w:val="28"/>
        </w:rPr>
        <w:t>
      ауыл шаруашылығы мақсатындағы жерлер - 989800 гектар ауыл шаруашылығы алқаптары, оның ішінде егістік жерлер - 728453 гектар, шабындықтар - 7647 гектар, жайылымдар - 253700 гектар, оның ішінде жақсартылған - 47612 гектар;</w:t>
      </w:r>
    </w:p>
    <w:p>
      <w:pPr>
        <w:spacing w:after="0"/>
        <w:ind w:left="0"/>
        <w:jc w:val="both"/>
      </w:pPr>
      <w:r>
        <w:rPr>
          <w:rFonts w:ascii="Times New Roman"/>
          <w:b w:val="false"/>
          <w:i w:val="false"/>
          <w:color w:val="000000"/>
          <w:sz w:val="28"/>
        </w:rPr>
        <w:t>
      Жарқайың ауданы бойынша шаруа қожалықтарының саны 453, ауыл шаруашылығы алқаптарының жалпы ауданы - 386069 гектар, оның ішінде егістік жерлер - 299546 гектар, шабындықтар - 3440 гектар, жайылымдар - 83083 гектар, оның ішінде жақсартылған - 15801 гектар;</w:t>
      </w:r>
    </w:p>
    <w:p>
      <w:pPr>
        <w:spacing w:after="0"/>
        <w:ind w:left="0"/>
        <w:jc w:val="both"/>
      </w:pPr>
      <w:r>
        <w:rPr>
          <w:rFonts w:ascii="Times New Roman"/>
          <w:b w:val="false"/>
          <w:i w:val="false"/>
          <w:color w:val="000000"/>
          <w:sz w:val="28"/>
        </w:rPr>
        <w:t>
      Жарқайың ауданы бойынша мемлекеттік емес заңды тұлғалардың саны 64, ауыл шаруашылығы алқаптарының жалпы ауданы - 603732 гектар, оның ішінде егістік - 428908 гектар, шабындықтар - 4207 гектар, жайылымдар - 170617 гектар, оның ішінде жақсартылған - 31811 гектар;</w:t>
      </w:r>
    </w:p>
    <w:p>
      <w:pPr>
        <w:spacing w:after="0"/>
        <w:ind w:left="0"/>
        <w:jc w:val="both"/>
      </w:pPr>
      <w:r>
        <w:rPr>
          <w:rFonts w:ascii="Times New Roman"/>
          <w:b w:val="false"/>
          <w:i w:val="false"/>
          <w:color w:val="000000"/>
          <w:sz w:val="28"/>
        </w:rPr>
        <w:t>
      елді мекендердің жерлері - 54320 гектар (23 елді мекен);</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жерлер - 3621 гектар;</w:t>
      </w:r>
    </w:p>
    <w:p>
      <w:pPr>
        <w:spacing w:after="0"/>
        <w:ind w:left="0"/>
        <w:jc w:val="both"/>
      </w:pPr>
      <w:r>
        <w:rPr>
          <w:rFonts w:ascii="Times New Roman"/>
          <w:b w:val="false"/>
          <w:i w:val="false"/>
          <w:color w:val="000000"/>
          <w:sz w:val="28"/>
        </w:rPr>
        <w:t>
      орман қорының жерлері - 1166 гектар;</w:t>
      </w:r>
    </w:p>
    <w:p>
      <w:pPr>
        <w:spacing w:after="0"/>
        <w:ind w:left="0"/>
        <w:jc w:val="both"/>
      </w:pPr>
      <w:r>
        <w:rPr>
          <w:rFonts w:ascii="Times New Roman"/>
          <w:b w:val="false"/>
          <w:i w:val="false"/>
          <w:color w:val="000000"/>
          <w:sz w:val="28"/>
        </w:rPr>
        <w:t>
      су қорының жерлері - 1520 гектар;</w:t>
      </w:r>
    </w:p>
    <w:p>
      <w:pPr>
        <w:spacing w:after="0"/>
        <w:ind w:left="0"/>
        <w:jc w:val="both"/>
      </w:pPr>
      <w:r>
        <w:rPr>
          <w:rFonts w:ascii="Times New Roman"/>
          <w:b w:val="false"/>
          <w:i w:val="false"/>
          <w:color w:val="000000"/>
          <w:sz w:val="28"/>
        </w:rPr>
        <w:t>
      қосалқы жерлер - 155509 гектар, оның ішінде көпжылдық екпелер - 167 гектар, тыңайған жерлер - 12516 гектар, шабындықтар - 4677 гектар, жайылымдар - 108713 гектар, оның ішінде жақсартылған жерлер - 12720 гектар.</w:t>
      </w:r>
    </w:p>
    <w:p>
      <w:pPr>
        <w:spacing w:after="0"/>
        <w:ind w:left="0"/>
        <w:jc w:val="both"/>
      </w:pPr>
      <w:r>
        <w:rPr>
          <w:rFonts w:ascii="Times New Roman"/>
          <w:b w:val="false"/>
          <w:i w:val="false"/>
          <w:color w:val="000000"/>
          <w:sz w:val="28"/>
        </w:rPr>
        <w:t>
      Жарқайың ауданы аумағының жер бедері алуан түрлі: көп бөлігін далалар, ұсақ шоқылар, жазық сәл бөлінген және өзен аңғарлары алып жатыр. Өсімдіктер әртүрлі шөптердің дала түрлерімен және сәйкесінше ландшафтпен, қайың ормандарымен ұсынылған. Топырақ негізінен қара топырақты және өсімдік қауымдастықтары әртүрлі, құрғақшылыққа төзімді. Климаты күрт континенталды және өте құрғақ.</w:t>
      </w:r>
    </w:p>
    <w:p>
      <w:pPr>
        <w:spacing w:after="0"/>
        <w:ind w:left="0"/>
        <w:jc w:val="both"/>
      </w:pPr>
      <w:r>
        <w:rPr>
          <w:rFonts w:ascii="Times New Roman"/>
          <w:b w:val="false"/>
          <w:i w:val="false"/>
          <w:color w:val="000000"/>
          <w:sz w:val="28"/>
        </w:rPr>
        <w:t>
      2023 жылғы 1 қантарға Жарқайың ауданында жалпы ірі қара мал басы саны 12789 бас, оның ішінде аналық мал басы 6441 бас, ұсақ мүйізді мал басы 26860 бас, 8864 бас жылқы бар.</w:t>
      </w:r>
    </w:p>
    <w:p>
      <w:pPr>
        <w:spacing w:after="0"/>
        <w:ind w:left="0"/>
        <w:jc w:val="both"/>
      </w:pPr>
      <w:r>
        <w:rPr>
          <w:rFonts w:ascii="Times New Roman"/>
          <w:b w:val="false"/>
          <w:i w:val="false"/>
          <w:color w:val="000000"/>
          <w:sz w:val="28"/>
        </w:rPr>
        <w:t>
      Жарқайың ауданы бойынша қажеттілік:</w:t>
      </w:r>
    </w:p>
    <w:p>
      <w:pPr>
        <w:spacing w:after="0"/>
        <w:ind w:left="0"/>
        <w:jc w:val="both"/>
      </w:pPr>
      <w:r>
        <w:rPr>
          <w:rFonts w:ascii="Times New Roman"/>
          <w:b w:val="false"/>
          <w:i w:val="false"/>
          <w:color w:val="000000"/>
          <w:sz w:val="28"/>
        </w:rPr>
        <w:t>
      ІҚМ үшін -8,5 гектар 1 басқа;</w:t>
      </w:r>
    </w:p>
    <w:p>
      <w:pPr>
        <w:spacing w:after="0"/>
        <w:ind w:left="0"/>
        <w:jc w:val="both"/>
      </w:pPr>
      <w:r>
        <w:rPr>
          <w:rFonts w:ascii="Times New Roman"/>
          <w:b w:val="false"/>
          <w:i w:val="false"/>
          <w:color w:val="000000"/>
          <w:sz w:val="28"/>
        </w:rPr>
        <w:t>
      ҰММ үшін -1,7 гектар 1 басқа;</w:t>
      </w:r>
    </w:p>
    <w:p>
      <w:pPr>
        <w:spacing w:after="0"/>
        <w:ind w:left="0"/>
        <w:jc w:val="both"/>
      </w:pPr>
      <w:r>
        <w:rPr>
          <w:rFonts w:ascii="Times New Roman"/>
          <w:b w:val="false"/>
          <w:i w:val="false"/>
          <w:color w:val="000000"/>
          <w:sz w:val="28"/>
        </w:rPr>
        <w:t>
      жылқыға–10,2 гектар 1 басқа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 қосымша</w:t>
            </w:r>
          </w:p>
        </w:tc>
      </w:tr>
    </w:tbl>
    <w:bookmarkStart w:name="z7" w:id="4"/>
    <w:p>
      <w:pPr>
        <w:spacing w:after="0"/>
        <w:ind w:left="0"/>
        <w:jc w:val="left"/>
      </w:pPr>
      <w:r>
        <w:rPr>
          <w:rFonts w:ascii="Times New Roman"/>
          <w:b/>
          <w:i w:val="false"/>
          <w:color w:val="000000"/>
        </w:rPr>
        <w:t xml:space="preserve"> Құқық белгілейтін құжаттар негізіндежер санаттары, жер учаскелерінің меншік иелері және жер пайдаланушылар бөлінісінде Жарқайың ауданы Державин қаласының аумағында жайылымдардың орналасу схемасы (картасы)</w:t>
      </w:r>
    </w:p>
    <w:bookmarkEnd w:id="4"/>
    <w:p>
      <w:pPr>
        <w:spacing w:after="0"/>
        <w:ind w:left="0"/>
        <w:jc w:val="left"/>
      </w:pPr>
      <w:r>
        <w:br/>
      </w:r>
    </w:p>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 w:id="5"/>
    <w:p>
      <w:pPr>
        <w:spacing w:after="0"/>
        <w:ind w:left="0"/>
        <w:jc w:val="left"/>
      </w:pPr>
      <w:r>
        <w:rPr>
          <w:rFonts w:ascii="Times New Roman"/>
          <w:b/>
          <w:i w:val="false"/>
          <w:color w:val="000000"/>
        </w:rPr>
        <w:t xml:space="preserve"> Жарқайың ауданы Державин қаласы бойынша мал басы иелері және жер пайдаланушылардың жер учаскелерінің мәліметі</w:t>
      </w:r>
    </w:p>
    <w:bookmarkEnd w:id="5"/>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ІҚМ-2740 бас</w:t>
            </w:r>
          </w:p>
          <w:p>
            <w:pPr>
              <w:spacing w:after="20"/>
              <w:ind w:left="20"/>
              <w:jc w:val="both"/>
            </w:pPr>
            <w:r>
              <w:rPr>
                <w:rFonts w:ascii="Times New Roman"/>
                <w:b w:val="false"/>
                <w:i w:val="false"/>
                <w:color w:val="000000"/>
                <w:sz w:val="20"/>
              </w:rPr>
              <w:t>
ҰҚМ-4386 бас</w:t>
            </w:r>
          </w:p>
          <w:p>
            <w:pPr>
              <w:spacing w:after="20"/>
              <w:ind w:left="20"/>
              <w:jc w:val="both"/>
            </w:pPr>
            <w:r>
              <w:rPr>
                <w:rFonts w:ascii="Times New Roman"/>
                <w:b w:val="false"/>
                <w:i w:val="false"/>
                <w:color w:val="000000"/>
                <w:sz w:val="20"/>
              </w:rPr>
              <w:t>
жылқы-382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ІҚМ-0 бас</w:t>
            </w:r>
          </w:p>
          <w:p>
            <w:pPr>
              <w:spacing w:after="20"/>
              <w:ind w:left="20"/>
              <w:jc w:val="both"/>
            </w:pPr>
            <w:r>
              <w:rPr>
                <w:rFonts w:ascii="Times New Roman"/>
                <w:b w:val="false"/>
                <w:i w:val="false"/>
                <w:color w:val="000000"/>
                <w:sz w:val="20"/>
              </w:rPr>
              <w:t>
ҰҚМ-0 бас</w:t>
            </w:r>
          </w:p>
          <w:p>
            <w:pPr>
              <w:spacing w:after="20"/>
              <w:ind w:left="20"/>
              <w:jc w:val="both"/>
            </w:pPr>
            <w:r>
              <w:rPr>
                <w:rFonts w:ascii="Times New Roman"/>
                <w:b w:val="false"/>
                <w:i w:val="false"/>
                <w:color w:val="000000"/>
                <w:sz w:val="20"/>
              </w:rPr>
              <w:t>
жылқы-0 бас</w:t>
            </w:r>
          </w:p>
        </w:tc>
      </w:tr>
    </w:tbl>
    <w:bookmarkStart w:name="z9" w:id="6"/>
    <w:p>
      <w:pPr>
        <w:spacing w:after="0"/>
        <w:ind w:left="0"/>
        <w:jc w:val="left"/>
      </w:pPr>
      <w:r>
        <w:rPr>
          <w:rFonts w:ascii="Times New Roman"/>
          <w:b/>
          <w:i w:val="false"/>
          <w:color w:val="000000"/>
        </w:rPr>
        <w:t xml:space="preserve"> Жарқайың ауданы Державин қаласы бойынша малды айдап өтуге арналған сервитуттар туралы мәліметтер</w:t>
      </w:r>
    </w:p>
    <w:bookmarkEnd w:id="6"/>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bookmarkStart w:name="z10" w:id="7"/>
    <w:p>
      <w:pPr>
        <w:spacing w:after="0"/>
        <w:ind w:left="0"/>
        <w:jc w:val="left"/>
      </w:pPr>
      <w:r>
        <w:rPr>
          <w:rFonts w:ascii="Times New Roman"/>
          <w:b/>
          <w:i w:val="false"/>
          <w:color w:val="000000"/>
        </w:rPr>
        <w:t xml:space="preserve"> Жарқайың ауданы Державин қаласы аумағында жайылымдардың орналасу схемасына (картасына) беріліп отырған жер учаскілері мен меншік иелерінің тізімі</w:t>
      </w:r>
    </w:p>
    <w:bookmarkEnd w:id="7"/>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 қосымша</w:t>
            </w:r>
          </w:p>
        </w:tc>
      </w:tr>
    </w:tbl>
    <w:bookmarkStart w:name="z12" w:id="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Бірсуат ауылының аумағында жайылымдардың орналасу схемасы (картасы)</w:t>
      </w:r>
    </w:p>
    <w:bookmarkEnd w:id="8"/>
    <w:p>
      <w:pPr>
        <w:spacing w:after="0"/>
        <w:ind w:left="0"/>
        <w:jc w:val="left"/>
      </w:pPr>
      <w:r>
        <w:br/>
      </w:r>
    </w:p>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 w:id="9"/>
    <w:p>
      <w:pPr>
        <w:spacing w:after="0"/>
        <w:ind w:left="0"/>
        <w:jc w:val="left"/>
      </w:pPr>
      <w:r>
        <w:rPr>
          <w:rFonts w:ascii="Times New Roman"/>
          <w:b/>
          <w:i w:val="false"/>
          <w:color w:val="000000"/>
        </w:rPr>
        <w:t xml:space="preserve"> Жарқайың ауданы Бірсуат ауылы бойынша мал басы иелері және жер пайдаланушылардың жер учаскелерінің мәліметі</w:t>
      </w:r>
    </w:p>
    <w:bookmarkEnd w:id="9"/>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17088,0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ІҚМ-150 бас</w:t>
            </w:r>
          </w:p>
          <w:p>
            <w:pPr>
              <w:spacing w:after="20"/>
              <w:ind w:left="20"/>
              <w:jc w:val="both"/>
            </w:pPr>
            <w:r>
              <w:rPr>
                <w:rFonts w:ascii="Times New Roman"/>
                <w:b w:val="false"/>
                <w:i w:val="false"/>
                <w:color w:val="000000"/>
                <w:sz w:val="20"/>
              </w:rPr>
              <w:t>
ҰҚМ-344 бас</w:t>
            </w:r>
          </w:p>
          <w:p>
            <w:pPr>
              <w:spacing w:after="20"/>
              <w:ind w:left="20"/>
              <w:jc w:val="both"/>
            </w:pPr>
            <w:r>
              <w:rPr>
                <w:rFonts w:ascii="Times New Roman"/>
                <w:b w:val="false"/>
                <w:i w:val="false"/>
                <w:color w:val="000000"/>
                <w:sz w:val="20"/>
              </w:rPr>
              <w:t>
жылқы-49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ІҚМ-8 бас</w:t>
            </w:r>
          </w:p>
          <w:p>
            <w:pPr>
              <w:spacing w:after="20"/>
              <w:ind w:left="20"/>
              <w:jc w:val="both"/>
            </w:pPr>
            <w:r>
              <w:rPr>
                <w:rFonts w:ascii="Times New Roman"/>
                <w:b w:val="false"/>
                <w:i w:val="false"/>
                <w:color w:val="000000"/>
                <w:sz w:val="20"/>
              </w:rPr>
              <w:t>
ҰҚМ-20 бас</w:t>
            </w:r>
          </w:p>
          <w:p>
            <w:pPr>
              <w:spacing w:after="20"/>
              <w:ind w:left="20"/>
              <w:jc w:val="both"/>
            </w:pPr>
            <w:r>
              <w:rPr>
                <w:rFonts w:ascii="Times New Roman"/>
                <w:b w:val="false"/>
                <w:i w:val="false"/>
                <w:color w:val="000000"/>
                <w:sz w:val="20"/>
              </w:rPr>
              <w:t>
жылқы-8 бас</w:t>
            </w:r>
          </w:p>
        </w:tc>
      </w:tr>
    </w:tbl>
    <w:bookmarkStart w:name="z14" w:id="10"/>
    <w:p>
      <w:pPr>
        <w:spacing w:after="0"/>
        <w:ind w:left="0"/>
        <w:jc w:val="left"/>
      </w:pPr>
      <w:r>
        <w:rPr>
          <w:rFonts w:ascii="Times New Roman"/>
          <w:b/>
          <w:i w:val="false"/>
          <w:color w:val="000000"/>
        </w:rPr>
        <w:t xml:space="preserve"> Жарқайың ауданы Бірсуат ауылы бойынша малды айдап өтуге арналған сервитуттар туралы мәліметтер</w:t>
      </w:r>
    </w:p>
    <w:bookmarkEnd w:id="10"/>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bookmarkStart w:name="z15" w:id="11"/>
    <w:p>
      <w:pPr>
        <w:spacing w:after="0"/>
        <w:ind w:left="0"/>
        <w:jc w:val="left"/>
      </w:pPr>
      <w:r>
        <w:rPr>
          <w:rFonts w:ascii="Times New Roman"/>
          <w:b/>
          <w:i w:val="false"/>
          <w:color w:val="000000"/>
        </w:rPr>
        <w:t xml:space="preserve"> Жарқайың ауданы Бірсуат ауылының аумағында жайылымдардың орналасу схемасына (картасына) беріліп отырған жер учаскілері мен меншік иелерінің тізімі</w:t>
      </w:r>
    </w:p>
    <w:bookmarkEnd w:id="11"/>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 STT"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"Алтынтюбе"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"Дихан-4"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"Жаркаинская Нива"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"Ростовское-Агро"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"СевАгро-3"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"ТАС-ЕСМ"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"ТургаХлебоПродукт"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"Алиса"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"Иволга"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"Ивушка"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"Кулагер"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"Намен"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"Рамдис"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"Сания"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"Эмба" ш/қ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17" w:id="1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Гастелло ауылының аумағында жайылымдардың орналасу схемасы (картасы)</w:t>
      </w:r>
    </w:p>
    <w:bookmarkEnd w:id="12"/>
    <w:p>
      <w:pPr>
        <w:spacing w:after="0"/>
        <w:ind w:left="0"/>
        <w:jc w:val="left"/>
      </w:pPr>
      <w:r>
        <w:br/>
      </w:r>
    </w:p>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3"/>
    <w:p>
      <w:pPr>
        <w:spacing w:after="0"/>
        <w:ind w:left="0"/>
        <w:jc w:val="left"/>
      </w:pPr>
      <w:r>
        <w:rPr>
          <w:rFonts w:ascii="Times New Roman"/>
          <w:b/>
          <w:i w:val="false"/>
          <w:color w:val="000000"/>
        </w:rPr>
        <w:t xml:space="preserve"> Жарқайың ауданы Гастелло ауылы бойынша мал басы иелері және жер пайдаланушылардың жер учаскелерінің мәліметі</w:t>
      </w:r>
    </w:p>
    <w:bookmarkEnd w:id="13"/>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пайдаланушыларының жайылымы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пайдаланушылардың мал басы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2771,0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11360,4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ІҚМ-369 бас</w:t>
            </w:r>
          </w:p>
          <w:p>
            <w:pPr>
              <w:spacing w:after="20"/>
              <w:ind w:left="20"/>
              <w:jc w:val="both"/>
            </w:pPr>
            <w:r>
              <w:rPr>
                <w:rFonts w:ascii="Times New Roman"/>
                <w:b w:val="false"/>
                <w:i w:val="false"/>
                <w:color w:val="000000"/>
                <w:sz w:val="20"/>
              </w:rPr>
              <w:t>
ҰҚМ-1155 бас</w:t>
            </w:r>
          </w:p>
          <w:p>
            <w:pPr>
              <w:spacing w:after="20"/>
              <w:ind w:left="20"/>
              <w:jc w:val="both"/>
            </w:pPr>
            <w:r>
              <w:rPr>
                <w:rFonts w:ascii="Times New Roman"/>
                <w:b w:val="false"/>
                <w:i w:val="false"/>
                <w:color w:val="000000"/>
                <w:sz w:val="20"/>
              </w:rPr>
              <w:t>
жылқы-148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ІҚМ-49 бас</w:t>
            </w:r>
          </w:p>
          <w:p>
            <w:pPr>
              <w:spacing w:after="20"/>
              <w:ind w:left="20"/>
              <w:jc w:val="both"/>
            </w:pPr>
            <w:r>
              <w:rPr>
                <w:rFonts w:ascii="Times New Roman"/>
                <w:b w:val="false"/>
                <w:i w:val="false"/>
                <w:color w:val="000000"/>
                <w:sz w:val="20"/>
              </w:rPr>
              <w:t>
ҰҚМ-219 бас</w:t>
            </w:r>
          </w:p>
          <w:p>
            <w:pPr>
              <w:spacing w:after="20"/>
              <w:ind w:left="20"/>
              <w:jc w:val="both"/>
            </w:pPr>
            <w:r>
              <w:rPr>
                <w:rFonts w:ascii="Times New Roman"/>
                <w:b w:val="false"/>
                <w:i w:val="false"/>
                <w:color w:val="000000"/>
                <w:sz w:val="20"/>
              </w:rPr>
              <w:t>
жылқы-47 бас</w:t>
            </w:r>
          </w:p>
        </w:tc>
      </w:tr>
    </w:tbl>
    <w:bookmarkStart w:name="z19" w:id="14"/>
    <w:p>
      <w:pPr>
        <w:spacing w:after="0"/>
        <w:ind w:left="0"/>
        <w:jc w:val="left"/>
      </w:pPr>
      <w:r>
        <w:rPr>
          <w:rFonts w:ascii="Times New Roman"/>
          <w:b/>
          <w:i w:val="false"/>
          <w:color w:val="000000"/>
        </w:rPr>
        <w:t xml:space="preserve"> Жарқайың ауданы Гастелло ауылы бойынша малды айдап өтуге арналған сервитуттар туралы мәліметтер</w:t>
      </w:r>
    </w:p>
    <w:bookmarkEnd w:id="14"/>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bookmarkStart w:name="z20" w:id="15"/>
    <w:p>
      <w:pPr>
        <w:spacing w:after="0"/>
        <w:ind w:left="0"/>
        <w:jc w:val="left"/>
      </w:pPr>
      <w:r>
        <w:rPr>
          <w:rFonts w:ascii="Times New Roman"/>
          <w:b/>
          <w:i w:val="false"/>
          <w:color w:val="000000"/>
        </w:rPr>
        <w:t xml:space="preserve"> Жарқайың ауданы Гастелло ауылының аумағында жайылымдардың орналасу схемасына (картасына) беріліп отырған жер учаскілері мен меншік иелерінің тізімі</w:t>
      </w:r>
    </w:p>
    <w:bookmarkEnd w:id="15"/>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"Державинская Агропромтехника"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"Кен-М"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"Сельхозхимия"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"Адал"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"Азамат-4"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"Акшай"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"Асем-1"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"Атай"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"Базис-Агро"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"Золотая нива"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"Инес"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"Малахит-1"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"Манафов"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"Рубин-1"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"Руслан-2"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"Султан-1"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"Удача"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"Фатима"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"Шаим"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 ш/қ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 қосымша</w:t>
            </w:r>
          </w:p>
        </w:tc>
      </w:tr>
    </w:tbl>
    <w:bookmarkStart w:name="z22" w:id="1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Далабай ауылының аумағында жайылымдардың орналасу схемасы (картасы)</w:t>
      </w:r>
    </w:p>
    <w:bookmarkEnd w:id="16"/>
    <w:p>
      <w:pPr>
        <w:spacing w:after="0"/>
        <w:ind w:left="0"/>
        <w:jc w:val="left"/>
      </w:pPr>
      <w:r>
        <w:br/>
      </w:r>
    </w:p>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 w:id="17"/>
    <w:p>
      <w:pPr>
        <w:spacing w:after="0"/>
        <w:ind w:left="0"/>
        <w:jc w:val="left"/>
      </w:pPr>
      <w:r>
        <w:rPr>
          <w:rFonts w:ascii="Times New Roman"/>
          <w:b/>
          <w:i w:val="false"/>
          <w:color w:val="000000"/>
        </w:rPr>
        <w:t xml:space="preserve"> Жарқайың ауданы Далабай ауылы бойынша мал басы иелері және жер пайдаланушылардың жер учаскелерінің мәліметі</w:t>
      </w:r>
    </w:p>
    <w:bookmarkEnd w:id="17"/>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1511,1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6419,8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ІҚМ-310 бас</w:t>
            </w:r>
          </w:p>
          <w:p>
            <w:pPr>
              <w:spacing w:after="20"/>
              <w:ind w:left="20"/>
              <w:jc w:val="both"/>
            </w:pPr>
            <w:r>
              <w:rPr>
                <w:rFonts w:ascii="Times New Roman"/>
                <w:b w:val="false"/>
                <w:i w:val="false"/>
                <w:color w:val="000000"/>
                <w:sz w:val="20"/>
              </w:rPr>
              <w:t>
ҰҚМ-808 бас</w:t>
            </w:r>
          </w:p>
          <w:p>
            <w:pPr>
              <w:spacing w:after="20"/>
              <w:ind w:left="20"/>
              <w:jc w:val="both"/>
            </w:pPr>
            <w:r>
              <w:rPr>
                <w:rFonts w:ascii="Times New Roman"/>
                <w:b w:val="false"/>
                <w:i w:val="false"/>
                <w:color w:val="000000"/>
                <w:sz w:val="20"/>
              </w:rPr>
              <w:t>
жылқы-129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ІҚМ-175 бас</w:t>
            </w:r>
          </w:p>
          <w:p>
            <w:pPr>
              <w:spacing w:after="20"/>
              <w:ind w:left="20"/>
              <w:jc w:val="both"/>
            </w:pPr>
            <w:r>
              <w:rPr>
                <w:rFonts w:ascii="Times New Roman"/>
                <w:b w:val="false"/>
                <w:i w:val="false"/>
                <w:color w:val="000000"/>
                <w:sz w:val="20"/>
              </w:rPr>
              <w:t>
ҰҚМ-262 бас</w:t>
            </w:r>
          </w:p>
          <w:p>
            <w:pPr>
              <w:spacing w:after="20"/>
              <w:ind w:left="20"/>
              <w:jc w:val="both"/>
            </w:pPr>
            <w:r>
              <w:rPr>
                <w:rFonts w:ascii="Times New Roman"/>
                <w:b w:val="false"/>
                <w:i w:val="false"/>
                <w:color w:val="000000"/>
                <w:sz w:val="20"/>
              </w:rPr>
              <w:t>
жылқы-153 бас</w:t>
            </w:r>
          </w:p>
        </w:tc>
      </w:tr>
    </w:tbl>
    <w:bookmarkStart w:name="z24" w:id="18"/>
    <w:p>
      <w:pPr>
        <w:spacing w:after="0"/>
        <w:ind w:left="0"/>
        <w:jc w:val="left"/>
      </w:pPr>
      <w:r>
        <w:rPr>
          <w:rFonts w:ascii="Times New Roman"/>
          <w:b/>
          <w:i w:val="false"/>
          <w:color w:val="000000"/>
        </w:rPr>
        <w:t xml:space="preserve"> Жарқайың ауданы Далабай ауылы бойынша малды айдап өтуге арналған сервитуттар туралы мәліметтер</w:t>
      </w:r>
    </w:p>
    <w:bookmarkEnd w:id="18"/>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bookmarkStart w:name="z25" w:id="19"/>
    <w:p>
      <w:pPr>
        <w:spacing w:after="0"/>
        <w:ind w:left="0"/>
        <w:jc w:val="left"/>
      </w:pPr>
      <w:r>
        <w:rPr>
          <w:rFonts w:ascii="Times New Roman"/>
          <w:b/>
          <w:i w:val="false"/>
          <w:color w:val="000000"/>
        </w:rPr>
        <w:t xml:space="preserve"> Жарқайың ауданы Далабай ауылының аумағында жайылымдардың орналасу схемасына (картасына) беріліп отырған жер учаскілері мен меншік иелерінің тізімі</w:t>
      </w:r>
    </w:p>
    <w:bookmarkEnd w:id="19"/>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"Кен-М"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"А.Азамат"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"Азалина"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"Алеев"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О"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"Жастар"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"Каганат"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"Колос-2"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"Сания"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"Тлек-1" ш/қ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5 қосымша</w:t>
            </w:r>
          </w:p>
        </w:tc>
      </w:tr>
    </w:tbl>
    <w:bookmarkStart w:name="z27" w:id="2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Құмсуат ауылының аумағында жайылымдардың орналасу схемасы (картасы)</w:t>
      </w:r>
    </w:p>
    <w:bookmarkEnd w:id="20"/>
    <w:p>
      <w:pPr>
        <w:spacing w:after="0"/>
        <w:ind w:left="0"/>
        <w:jc w:val="left"/>
      </w:pPr>
      <w:r>
        <w:br/>
      </w:r>
    </w:p>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21"/>
    <w:p>
      <w:pPr>
        <w:spacing w:after="0"/>
        <w:ind w:left="0"/>
        <w:jc w:val="left"/>
      </w:pPr>
      <w:r>
        <w:rPr>
          <w:rFonts w:ascii="Times New Roman"/>
          <w:b/>
          <w:i w:val="false"/>
          <w:color w:val="000000"/>
        </w:rPr>
        <w:t xml:space="preserve"> Жарқайың ауданы Құмсуат ауылы бойынша мал басы иелері және жер пайдаланушылардың жер учаскелерінің мәліметі</w:t>
      </w:r>
    </w:p>
    <w:bookmarkEnd w:id="21"/>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10288,7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ІҚМ-638 бас</w:t>
            </w:r>
          </w:p>
          <w:p>
            <w:pPr>
              <w:spacing w:after="20"/>
              <w:ind w:left="20"/>
              <w:jc w:val="both"/>
            </w:pPr>
            <w:r>
              <w:rPr>
                <w:rFonts w:ascii="Times New Roman"/>
                <w:b w:val="false"/>
                <w:i w:val="false"/>
                <w:color w:val="000000"/>
                <w:sz w:val="20"/>
              </w:rPr>
              <w:t>
ҰҚМ-452 бас</w:t>
            </w:r>
          </w:p>
          <w:p>
            <w:pPr>
              <w:spacing w:after="20"/>
              <w:ind w:left="20"/>
              <w:jc w:val="both"/>
            </w:pPr>
            <w:r>
              <w:rPr>
                <w:rFonts w:ascii="Times New Roman"/>
                <w:b w:val="false"/>
                <w:i w:val="false"/>
                <w:color w:val="000000"/>
                <w:sz w:val="20"/>
              </w:rPr>
              <w:t>
жылқы-384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ІҚМ-52 бас</w:t>
            </w:r>
          </w:p>
          <w:p>
            <w:pPr>
              <w:spacing w:after="20"/>
              <w:ind w:left="20"/>
              <w:jc w:val="both"/>
            </w:pPr>
            <w:r>
              <w:rPr>
                <w:rFonts w:ascii="Times New Roman"/>
                <w:b w:val="false"/>
                <w:i w:val="false"/>
                <w:color w:val="000000"/>
                <w:sz w:val="20"/>
              </w:rPr>
              <w:t>
ҰҚМ-120 бас</w:t>
            </w:r>
          </w:p>
          <w:p>
            <w:pPr>
              <w:spacing w:after="20"/>
              <w:ind w:left="20"/>
              <w:jc w:val="both"/>
            </w:pPr>
            <w:r>
              <w:rPr>
                <w:rFonts w:ascii="Times New Roman"/>
                <w:b w:val="false"/>
                <w:i w:val="false"/>
                <w:color w:val="000000"/>
                <w:sz w:val="20"/>
              </w:rPr>
              <w:t>
жылқы-185 бас</w:t>
            </w:r>
          </w:p>
        </w:tc>
      </w:tr>
    </w:tbl>
    <w:bookmarkStart w:name="z29" w:id="22"/>
    <w:p>
      <w:pPr>
        <w:spacing w:after="0"/>
        <w:ind w:left="0"/>
        <w:jc w:val="left"/>
      </w:pPr>
      <w:r>
        <w:rPr>
          <w:rFonts w:ascii="Times New Roman"/>
          <w:b/>
          <w:i w:val="false"/>
          <w:color w:val="000000"/>
        </w:rPr>
        <w:t xml:space="preserve"> Жарқайың ауданы Құмсуат ауылы бойынша малды айдап өтуге арналған сервитуттар туралы мәліметтер</w:t>
      </w:r>
    </w:p>
    <w:bookmarkEnd w:id="22"/>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bookmarkStart w:name="z30" w:id="23"/>
    <w:p>
      <w:pPr>
        <w:spacing w:after="0"/>
        <w:ind w:left="0"/>
        <w:jc w:val="left"/>
      </w:pPr>
      <w:r>
        <w:rPr>
          <w:rFonts w:ascii="Times New Roman"/>
          <w:b/>
          <w:i w:val="false"/>
          <w:color w:val="000000"/>
        </w:rPr>
        <w:t xml:space="preserve"> Жарқайың ауданы Құмсуат ауылының аумағында жайылымдардың орналасу схемасына (картасына) беріліп отырған жер учаскілері мен меншік иелерінің тізімі</w:t>
      </w:r>
    </w:p>
    <w:bookmarkEnd w:id="23"/>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"Барыс-Бек"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"Жаркаинская Нива"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"Осана-Агро"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"Ростовское-Агро"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 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"Аина"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"Ляззат"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"Төлеш"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"Шамаран" ш/қ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 қосымша</w:t>
            </w:r>
          </w:p>
        </w:tc>
      </w:tr>
    </w:tbl>
    <w:bookmarkStart w:name="z32" w:id="2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Львов ауылының аумағында жайылымдардың орналасу схемасы (картасы)</w:t>
      </w:r>
    </w:p>
    <w:bookmarkEnd w:id="24"/>
    <w:p>
      <w:pPr>
        <w:spacing w:after="0"/>
        <w:ind w:left="0"/>
        <w:jc w:val="left"/>
      </w:pP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25"/>
    <w:p>
      <w:pPr>
        <w:spacing w:after="0"/>
        <w:ind w:left="0"/>
        <w:jc w:val="left"/>
      </w:pPr>
      <w:r>
        <w:rPr>
          <w:rFonts w:ascii="Times New Roman"/>
          <w:b/>
          <w:i w:val="false"/>
          <w:color w:val="000000"/>
        </w:rPr>
        <w:t xml:space="preserve"> Жарқайың ауданы Львов ауылы бойынша мал басы иелері және жер пайдаланушылардың жер учаскелерінің мәліметі</w:t>
      </w:r>
    </w:p>
    <w:bookmarkEnd w:id="25"/>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2059,4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ІҚМ-157 бас</w:t>
            </w:r>
          </w:p>
          <w:p>
            <w:pPr>
              <w:spacing w:after="20"/>
              <w:ind w:left="20"/>
              <w:jc w:val="both"/>
            </w:pPr>
            <w:r>
              <w:rPr>
                <w:rFonts w:ascii="Times New Roman"/>
                <w:b w:val="false"/>
                <w:i w:val="false"/>
                <w:color w:val="000000"/>
                <w:sz w:val="20"/>
              </w:rPr>
              <w:t>
ҰҚМ-209 бас</w:t>
            </w:r>
          </w:p>
          <w:p>
            <w:pPr>
              <w:spacing w:after="20"/>
              <w:ind w:left="20"/>
              <w:jc w:val="both"/>
            </w:pPr>
            <w:r>
              <w:rPr>
                <w:rFonts w:ascii="Times New Roman"/>
                <w:b w:val="false"/>
                <w:i w:val="false"/>
                <w:color w:val="000000"/>
                <w:sz w:val="20"/>
              </w:rPr>
              <w:t>
жылқы-71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ІҚМ-179 бас</w:t>
            </w:r>
          </w:p>
          <w:p>
            <w:pPr>
              <w:spacing w:after="20"/>
              <w:ind w:left="20"/>
              <w:jc w:val="both"/>
            </w:pPr>
            <w:r>
              <w:rPr>
                <w:rFonts w:ascii="Times New Roman"/>
                <w:b w:val="false"/>
                <w:i w:val="false"/>
                <w:color w:val="000000"/>
                <w:sz w:val="20"/>
              </w:rPr>
              <w:t>
ҰҚМ-1317 бас</w:t>
            </w:r>
          </w:p>
          <w:p>
            <w:pPr>
              <w:spacing w:after="20"/>
              <w:ind w:left="20"/>
              <w:jc w:val="both"/>
            </w:pPr>
            <w:r>
              <w:rPr>
                <w:rFonts w:ascii="Times New Roman"/>
                <w:b w:val="false"/>
                <w:i w:val="false"/>
                <w:color w:val="000000"/>
                <w:sz w:val="20"/>
              </w:rPr>
              <w:t>
жылқы-533 бас</w:t>
            </w:r>
          </w:p>
        </w:tc>
      </w:tr>
    </w:tbl>
    <w:bookmarkStart w:name="z34" w:id="26"/>
    <w:p>
      <w:pPr>
        <w:spacing w:after="0"/>
        <w:ind w:left="0"/>
        <w:jc w:val="left"/>
      </w:pPr>
      <w:r>
        <w:rPr>
          <w:rFonts w:ascii="Times New Roman"/>
          <w:b/>
          <w:i w:val="false"/>
          <w:color w:val="000000"/>
        </w:rPr>
        <w:t xml:space="preserve"> Жарқайың ауданы Львов ауылы бойынша малды айдап өтуге арналған сервитуттар туралы мәліметтер</w:t>
      </w:r>
    </w:p>
    <w:bookmarkEnd w:id="26"/>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bookmarkStart w:name="z35" w:id="27"/>
    <w:p>
      <w:pPr>
        <w:spacing w:after="0"/>
        <w:ind w:left="0"/>
        <w:jc w:val="left"/>
      </w:pPr>
      <w:r>
        <w:rPr>
          <w:rFonts w:ascii="Times New Roman"/>
          <w:b/>
          <w:i w:val="false"/>
          <w:color w:val="000000"/>
        </w:rPr>
        <w:t xml:space="preserve"> Жарқайың ауданы Львов ауылының аумағында жайылымдардың орналасу схемасына (картасына) беріліп отырған жер учаскілері мен меншік иелерінің тізімі</w:t>
      </w:r>
    </w:p>
    <w:bookmarkEnd w:id="27"/>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Жер-2050"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"Жер-1"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"Осана-Агро"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"ТургайХлебоПродукт"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"Шанс"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"Эска"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1"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"Азамат-4"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"Айгуль"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"Арвидас"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"Армен"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"Вифлеем"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"Владлен"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"Гелиос"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"Дамежан"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"Зевс"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"Куаныш-2"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"Милана"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В"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"Сункар"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"Татьяна и 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"Тургай"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"Шугыта"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"Юлия-1"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"Ясмина" ш/қ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7 қосымша</w:t>
            </w:r>
          </w:p>
        </w:tc>
      </w:tr>
    </w:tbl>
    <w:bookmarkStart w:name="z37" w:id="2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Пригород ауылының аумағында жайылымдардың орналасу схемасы (картасы)</w:t>
      </w:r>
    </w:p>
    <w:bookmarkEnd w:id="28"/>
    <w:p>
      <w:pPr>
        <w:spacing w:after="0"/>
        <w:ind w:left="0"/>
        <w:jc w:val="left"/>
      </w:pP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29"/>
    <w:p>
      <w:pPr>
        <w:spacing w:after="0"/>
        <w:ind w:left="0"/>
        <w:jc w:val="left"/>
      </w:pPr>
      <w:r>
        <w:rPr>
          <w:rFonts w:ascii="Times New Roman"/>
          <w:b/>
          <w:i w:val="false"/>
          <w:color w:val="000000"/>
        </w:rPr>
        <w:t xml:space="preserve"> Жарқайың ауданы Пригород ауылы бойынша мал басы иелері және жер пайдаланушылардың жер учаскелерінің мәліметі</w:t>
      </w:r>
    </w:p>
    <w:bookmarkEnd w:id="29"/>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ІҚМ-289 бас</w:t>
            </w:r>
          </w:p>
          <w:p>
            <w:pPr>
              <w:spacing w:after="20"/>
              <w:ind w:left="20"/>
              <w:jc w:val="both"/>
            </w:pPr>
            <w:r>
              <w:rPr>
                <w:rFonts w:ascii="Times New Roman"/>
                <w:b w:val="false"/>
                <w:i w:val="false"/>
                <w:color w:val="000000"/>
                <w:sz w:val="20"/>
              </w:rPr>
              <w:t>
ҰҚМ-365 бас</w:t>
            </w:r>
          </w:p>
          <w:p>
            <w:pPr>
              <w:spacing w:after="20"/>
              <w:ind w:left="20"/>
              <w:jc w:val="both"/>
            </w:pPr>
            <w:r>
              <w:rPr>
                <w:rFonts w:ascii="Times New Roman"/>
                <w:b w:val="false"/>
                <w:i w:val="false"/>
                <w:color w:val="000000"/>
                <w:sz w:val="20"/>
              </w:rPr>
              <w:t>
жылқы-204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ІҚМ-384 бас</w:t>
            </w:r>
          </w:p>
          <w:p>
            <w:pPr>
              <w:spacing w:after="20"/>
              <w:ind w:left="20"/>
              <w:jc w:val="both"/>
            </w:pPr>
            <w:r>
              <w:rPr>
                <w:rFonts w:ascii="Times New Roman"/>
                <w:b w:val="false"/>
                <w:i w:val="false"/>
                <w:color w:val="000000"/>
                <w:sz w:val="20"/>
              </w:rPr>
              <w:t>
ҰҚМ-246 бас</w:t>
            </w:r>
          </w:p>
          <w:p>
            <w:pPr>
              <w:spacing w:after="20"/>
              <w:ind w:left="20"/>
              <w:jc w:val="both"/>
            </w:pPr>
            <w:r>
              <w:rPr>
                <w:rFonts w:ascii="Times New Roman"/>
                <w:b w:val="false"/>
                <w:i w:val="false"/>
                <w:color w:val="000000"/>
                <w:sz w:val="20"/>
              </w:rPr>
              <w:t>
жылқы-162 бас</w:t>
            </w:r>
          </w:p>
        </w:tc>
      </w:tr>
    </w:tbl>
    <w:bookmarkStart w:name="z39" w:id="30"/>
    <w:p>
      <w:pPr>
        <w:spacing w:after="0"/>
        <w:ind w:left="0"/>
        <w:jc w:val="left"/>
      </w:pPr>
      <w:r>
        <w:rPr>
          <w:rFonts w:ascii="Times New Roman"/>
          <w:b/>
          <w:i w:val="false"/>
          <w:color w:val="000000"/>
        </w:rPr>
        <w:t xml:space="preserve"> Жарқайың ауданы Пригород ауылы бойынша малды айдап өтуге арналған сервитуттар туралы мәліметтер</w:t>
      </w:r>
    </w:p>
    <w:bookmarkEnd w:id="30"/>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bookmarkStart w:name="z40" w:id="31"/>
    <w:p>
      <w:pPr>
        <w:spacing w:after="0"/>
        <w:ind w:left="0"/>
        <w:jc w:val="left"/>
      </w:pPr>
      <w:r>
        <w:rPr>
          <w:rFonts w:ascii="Times New Roman"/>
          <w:b/>
          <w:i w:val="false"/>
          <w:color w:val="000000"/>
        </w:rPr>
        <w:t xml:space="preserve"> Жарқайың ауданы Пригород ауылының аумағында жайылымдардың орналасу схемасына (картасына) беріліп отырған жер учаскілері мен меншік иелерінің тізімі</w:t>
      </w:r>
    </w:p>
    <w:bookmarkEnd w:id="31"/>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"BAUR-AGRO INVEST"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"BАUR-AGRO"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"Авангард"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"Арғын-Т 50"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"Державинская Агропромтехника"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"Жер-1"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"Зерно Транс Е.А."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"Нурай-Н"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"Рассвет-М"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"ТургайХлебоПродукт"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"А.Я.Люц"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"Агат 1"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"Азамат-4"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"Азимов"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"Айко"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"Арай-1"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"Армен"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"Витязь"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"Восход"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"Глобус"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"Елимай"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"ЖҮНІС.МК"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"Заимка"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"Западное"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"Империя"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"Нива-1"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"Николь"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"Нұрай"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"Олимп"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"Орика"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"Отто"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"Рассвет-1"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"Руслан-2"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"Руслан-С"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"Саматов Р.Т."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"Светлана"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"Тургай"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"Удача"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"Юлианна" ш/қ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8 қосымша</w:t>
            </w:r>
          </w:p>
        </w:tc>
      </w:tr>
    </w:tbl>
    <w:bookmarkStart w:name="z42" w:id="3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Пятигор ауылының аумағында жайылымдардың орналасу схемасы (картасы)</w:t>
      </w:r>
    </w:p>
    <w:bookmarkEnd w:id="32"/>
    <w:p>
      <w:pPr>
        <w:spacing w:after="0"/>
        <w:ind w:left="0"/>
        <w:jc w:val="left"/>
      </w:pP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33"/>
    <w:p>
      <w:pPr>
        <w:spacing w:after="0"/>
        <w:ind w:left="0"/>
        <w:jc w:val="left"/>
      </w:pPr>
      <w:r>
        <w:rPr>
          <w:rFonts w:ascii="Times New Roman"/>
          <w:b/>
          <w:i w:val="false"/>
          <w:color w:val="000000"/>
        </w:rPr>
        <w:t xml:space="preserve"> Жарқайың ауданы Пятигор ауылы бойынша мал басы иелері және жер пайдаланушылардың жер учаскелерінің мәліметі</w:t>
      </w:r>
    </w:p>
    <w:bookmarkEnd w:id="33"/>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1017,8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ІҚМ-155 бас</w:t>
            </w:r>
          </w:p>
          <w:p>
            <w:pPr>
              <w:spacing w:after="20"/>
              <w:ind w:left="20"/>
              <w:jc w:val="both"/>
            </w:pPr>
            <w:r>
              <w:rPr>
                <w:rFonts w:ascii="Times New Roman"/>
                <w:b w:val="false"/>
                <w:i w:val="false"/>
                <w:color w:val="000000"/>
                <w:sz w:val="20"/>
              </w:rPr>
              <w:t>
ҰҚМ-686 бас</w:t>
            </w:r>
          </w:p>
          <w:p>
            <w:pPr>
              <w:spacing w:after="20"/>
              <w:ind w:left="20"/>
              <w:jc w:val="both"/>
            </w:pPr>
            <w:r>
              <w:rPr>
                <w:rFonts w:ascii="Times New Roman"/>
                <w:b w:val="false"/>
                <w:i w:val="false"/>
                <w:color w:val="000000"/>
                <w:sz w:val="20"/>
              </w:rPr>
              <w:t>
жылқы-222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ІҚМ-52 бас</w:t>
            </w:r>
          </w:p>
          <w:p>
            <w:pPr>
              <w:spacing w:after="20"/>
              <w:ind w:left="20"/>
              <w:jc w:val="both"/>
            </w:pPr>
            <w:r>
              <w:rPr>
                <w:rFonts w:ascii="Times New Roman"/>
                <w:b w:val="false"/>
                <w:i w:val="false"/>
                <w:color w:val="000000"/>
                <w:sz w:val="20"/>
              </w:rPr>
              <w:t>
ҰҚМ-50 бас</w:t>
            </w:r>
          </w:p>
          <w:p>
            <w:pPr>
              <w:spacing w:after="20"/>
              <w:ind w:left="20"/>
              <w:jc w:val="both"/>
            </w:pPr>
            <w:r>
              <w:rPr>
                <w:rFonts w:ascii="Times New Roman"/>
                <w:b w:val="false"/>
                <w:i w:val="false"/>
                <w:color w:val="000000"/>
                <w:sz w:val="20"/>
              </w:rPr>
              <w:t>
жылқы-372 бас</w:t>
            </w:r>
          </w:p>
        </w:tc>
      </w:tr>
    </w:tbl>
    <w:bookmarkStart w:name="z44" w:id="34"/>
    <w:p>
      <w:pPr>
        <w:spacing w:after="0"/>
        <w:ind w:left="0"/>
        <w:jc w:val="left"/>
      </w:pPr>
      <w:r>
        <w:rPr>
          <w:rFonts w:ascii="Times New Roman"/>
          <w:b/>
          <w:i w:val="false"/>
          <w:color w:val="000000"/>
        </w:rPr>
        <w:t xml:space="preserve"> Жарқайың ауданы Пятигор ауылы бойынша малды айдап өтуге арналған сервитуттар туралы мәліметтер</w:t>
      </w:r>
    </w:p>
    <w:bookmarkEnd w:id="34"/>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bookmarkStart w:name="z45" w:id="35"/>
    <w:p>
      <w:pPr>
        <w:spacing w:after="0"/>
        <w:ind w:left="0"/>
        <w:jc w:val="left"/>
      </w:pPr>
      <w:r>
        <w:rPr>
          <w:rFonts w:ascii="Times New Roman"/>
          <w:b/>
          <w:i w:val="false"/>
          <w:color w:val="000000"/>
        </w:rPr>
        <w:t xml:space="preserve"> Жарқайың ауданы Пятигор ауылының аумағында жайылымдардың орналасу схемасына (картасына) беріліп отырған жер учаскілері мен меншік иелерінің тізімі</w:t>
      </w:r>
    </w:p>
    <w:bookmarkEnd w:id="35"/>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"АСГ"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"Байлык"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"БКО"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"БЭМБИ"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"Возраждение"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"Д-Агро"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"Доброта"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"Зарина"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"Меркурий"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"МИГ"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"Мир-1"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"Саша" ш/қ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9 қосымша</w:t>
            </w:r>
          </w:p>
        </w:tc>
      </w:tr>
    </w:tbl>
    <w:bookmarkStart w:name="z47" w:id="3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Тасөткел ауылының аумағында жайылымдардың орналасу схемасы (картасы)</w:t>
      </w:r>
    </w:p>
    <w:bookmarkEnd w:id="36"/>
    <w:p>
      <w:pPr>
        <w:spacing w:after="0"/>
        <w:ind w:left="0"/>
        <w:jc w:val="left"/>
      </w:pP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37"/>
    <w:p>
      <w:pPr>
        <w:spacing w:after="0"/>
        <w:ind w:left="0"/>
        <w:jc w:val="left"/>
      </w:pPr>
      <w:r>
        <w:rPr>
          <w:rFonts w:ascii="Times New Roman"/>
          <w:b/>
          <w:i w:val="false"/>
          <w:color w:val="000000"/>
        </w:rPr>
        <w:t xml:space="preserve"> Жарқайың ауданы Тасөткел ауылы бойынша мал басы иелері және жер пайдаланушылардың жер учаскелерінің мәліметі</w:t>
      </w:r>
    </w:p>
    <w:bookmarkEnd w:id="37"/>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пайдаланушыларының жайылымы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пайдаланушылардың мал басы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34152,2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ІҚМ-323 бас</w:t>
            </w:r>
          </w:p>
          <w:p>
            <w:pPr>
              <w:spacing w:after="20"/>
              <w:ind w:left="20"/>
              <w:jc w:val="both"/>
            </w:pPr>
            <w:r>
              <w:rPr>
                <w:rFonts w:ascii="Times New Roman"/>
                <w:b w:val="false"/>
                <w:i w:val="false"/>
                <w:color w:val="000000"/>
                <w:sz w:val="20"/>
              </w:rPr>
              <w:t>
ҰҚМ-1400 бас</w:t>
            </w:r>
          </w:p>
          <w:p>
            <w:pPr>
              <w:spacing w:after="20"/>
              <w:ind w:left="20"/>
              <w:jc w:val="both"/>
            </w:pPr>
            <w:r>
              <w:rPr>
                <w:rFonts w:ascii="Times New Roman"/>
                <w:b w:val="false"/>
                <w:i w:val="false"/>
                <w:color w:val="000000"/>
                <w:sz w:val="20"/>
              </w:rPr>
              <w:t>
жылқы-184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ІҚМ-692 бас</w:t>
            </w:r>
          </w:p>
          <w:p>
            <w:pPr>
              <w:spacing w:after="20"/>
              <w:ind w:left="20"/>
              <w:jc w:val="both"/>
            </w:pPr>
            <w:r>
              <w:rPr>
                <w:rFonts w:ascii="Times New Roman"/>
                <w:b w:val="false"/>
                <w:i w:val="false"/>
                <w:color w:val="000000"/>
                <w:sz w:val="20"/>
              </w:rPr>
              <w:t>
ҰҚМ-2169 бас</w:t>
            </w:r>
          </w:p>
          <w:p>
            <w:pPr>
              <w:spacing w:after="20"/>
              <w:ind w:left="20"/>
              <w:jc w:val="both"/>
            </w:pPr>
            <w:r>
              <w:rPr>
                <w:rFonts w:ascii="Times New Roman"/>
                <w:b w:val="false"/>
                <w:i w:val="false"/>
                <w:color w:val="000000"/>
                <w:sz w:val="20"/>
              </w:rPr>
              <w:t>
жылқы-467 бас</w:t>
            </w:r>
          </w:p>
        </w:tc>
      </w:tr>
    </w:tbl>
    <w:bookmarkStart w:name="z49" w:id="38"/>
    <w:p>
      <w:pPr>
        <w:spacing w:after="0"/>
        <w:ind w:left="0"/>
        <w:jc w:val="left"/>
      </w:pPr>
      <w:r>
        <w:rPr>
          <w:rFonts w:ascii="Times New Roman"/>
          <w:b/>
          <w:i w:val="false"/>
          <w:color w:val="000000"/>
        </w:rPr>
        <w:t xml:space="preserve"> Жарқайың ауданы Тасөткел ауылы бойынша малды айдап өтуге арналған сервитуттар туралы мәліметтер</w:t>
      </w:r>
    </w:p>
    <w:bookmarkEnd w:id="38"/>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bookmarkStart w:name="z50" w:id="39"/>
    <w:p>
      <w:pPr>
        <w:spacing w:after="0"/>
        <w:ind w:left="0"/>
        <w:jc w:val="left"/>
      </w:pPr>
      <w:r>
        <w:rPr>
          <w:rFonts w:ascii="Times New Roman"/>
          <w:b/>
          <w:i w:val="false"/>
          <w:color w:val="000000"/>
        </w:rPr>
        <w:t xml:space="preserve"> Жарқайың ауданы Тасөткель ауылының аумағында жайылымдардың орналасу схемасына (картасына) беріліп отырған жер учаскілері мен меншік иелерінің тізімі</w:t>
      </w:r>
    </w:p>
    <w:bookmarkEnd w:id="39"/>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Отрадный"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"Шолаксандыкский"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"Анжелла"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"АТА-1"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"Жасулан - 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Жалғас 1" АӨК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10 қосымша</w:t>
            </w:r>
          </w:p>
        </w:tc>
      </w:tr>
    </w:tbl>
    <w:bookmarkStart w:name="z52" w:id="4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Тассуат ауылының аумағында жайылымдардың орналасу схемасы (картасы)</w:t>
      </w:r>
    </w:p>
    <w:bookmarkEnd w:id="40"/>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41"/>
    <w:p>
      <w:pPr>
        <w:spacing w:after="0"/>
        <w:ind w:left="0"/>
        <w:jc w:val="left"/>
      </w:pPr>
      <w:r>
        <w:rPr>
          <w:rFonts w:ascii="Times New Roman"/>
          <w:b/>
          <w:i w:val="false"/>
          <w:color w:val="000000"/>
        </w:rPr>
        <w:t xml:space="preserve"> Жарқайың ауданы Тассуат ауылы бойынша мал басы иелері және жер пайдаланушылардың жер учаскелерінің мәліметі</w:t>
      </w:r>
    </w:p>
    <w:bookmarkEnd w:id="41"/>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6349,0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17575,7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ІҚМ-459 бас</w:t>
            </w:r>
          </w:p>
          <w:p>
            <w:pPr>
              <w:spacing w:after="20"/>
              <w:ind w:left="20"/>
              <w:jc w:val="both"/>
            </w:pPr>
            <w:r>
              <w:rPr>
                <w:rFonts w:ascii="Times New Roman"/>
                <w:b w:val="false"/>
                <w:i w:val="false"/>
                <w:color w:val="000000"/>
                <w:sz w:val="20"/>
              </w:rPr>
              <w:t>
ҰҚМ-603 бас</w:t>
            </w:r>
          </w:p>
          <w:p>
            <w:pPr>
              <w:spacing w:after="20"/>
              <w:ind w:left="20"/>
              <w:jc w:val="both"/>
            </w:pPr>
            <w:r>
              <w:rPr>
                <w:rFonts w:ascii="Times New Roman"/>
                <w:b w:val="false"/>
                <w:i w:val="false"/>
                <w:color w:val="000000"/>
                <w:sz w:val="20"/>
              </w:rPr>
              <w:t>
жылқы-244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ІҚМ-0 бас</w:t>
            </w:r>
          </w:p>
          <w:p>
            <w:pPr>
              <w:spacing w:after="20"/>
              <w:ind w:left="20"/>
              <w:jc w:val="both"/>
            </w:pPr>
            <w:r>
              <w:rPr>
                <w:rFonts w:ascii="Times New Roman"/>
                <w:b w:val="false"/>
                <w:i w:val="false"/>
                <w:color w:val="000000"/>
                <w:sz w:val="20"/>
              </w:rPr>
              <w:t>
ҰҚМ-0 бас</w:t>
            </w:r>
          </w:p>
          <w:p>
            <w:pPr>
              <w:spacing w:after="20"/>
              <w:ind w:left="20"/>
              <w:jc w:val="both"/>
            </w:pPr>
            <w:r>
              <w:rPr>
                <w:rFonts w:ascii="Times New Roman"/>
                <w:b w:val="false"/>
                <w:i w:val="false"/>
                <w:color w:val="000000"/>
                <w:sz w:val="20"/>
              </w:rPr>
              <w:t>
жылқы-11 бас</w:t>
            </w:r>
          </w:p>
        </w:tc>
      </w:tr>
    </w:tbl>
    <w:bookmarkStart w:name="z54" w:id="42"/>
    <w:p>
      <w:pPr>
        <w:spacing w:after="0"/>
        <w:ind w:left="0"/>
        <w:jc w:val="left"/>
      </w:pPr>
      <w:r>
        <w:rPr>
          <w:rFonts w:ascii="Times New Roman"/>
          <w:b/>
          <w:i w:val="false"/>
          <w:color w:val="000000"/>
        </w:rPr>
        <w:t xml:space="preserve"> Жарқайың ауданы Тасөткел ауылы бойынша малды айдап өтуге арналған сервитуттар туралы мәліметтер</w:t>
      </w:r>
    </w:p>
    <w:bookmarkEnd w:id="42"/>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bookmarkStart w:name="z55" w:id="43"/>
    <w:p>
      <w:pPr>
        <w:spacing w:after="0"/>
        <w:ind w:left="0"/>
        <w:jc w:val="left"/>
      </w:pPr>
      <w:r>
        <w:rPr>
          <w:rFonts w:ascii="Times New Roman"/>
          <w:b/>
          <w:i w:val="false"/>
          <w:color w:val="000000"/>
        </w:rPr>
        <w:t xml:space="preserve"> Жарқайың ауданы Тассуат ауылының аумағында жайылымдардың орналасу схемасына (картасына) беріліп отырған жер учаскілері мен меншік иелерінің тізімі</w:t>
      </w:r>
    </w:p>
    <w:bookmarkEnd w:id="43"/>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"Кен-М"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Жер"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"Егинжай"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"Сугурчинова М.Б." ш/қ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11 қосымша</w:t>
            </w:r>
          </w:p>
        </w:tc>
      </w:tr>
    </w:tbl>
    <w:bookmarkStart w:name="z57" w:id="4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Шойындыкөл ауылының аумағында жайылымдардың орналасу схемасы (картасы)</w:t>
      </w:r>
    </w:p>
    <w:bookmarkEnd w:id="44"/>
    <w:p>
      <w:pPr>
        <w:spacing w:after="0"/>
        <w:ind w:left="0"/>
        <w:jc w:val="left"/>
      </w:pPr>
      <w:r>
        <w:br/>
      </w:r>
    </w:p>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45"/>
    <w:p>
      <w:pPr>
        <w:spacing w:after="0"/>
        <w:ind w:left="0"/>
        <w:jc w:val="left"/>
      </w:pPr>
      <w:r>
        <w:rPr>
          <w:rFonts w:ascii="Times New Roman"/>
          <w:b/>
          <w:i w:val="false"/>
          <w:color w:val="000000"/>
        </w:rPr>
        <w:t xml:space="preserve"> Жарқайың ауданы Шойындыкөл ауылы бойынша мал басы иелері және жер пайдаланушылардың жер учаскелерінің мәліметі</w:t>
      </w:r>
    </w:p>
    <w:bookmarkEnd w:id="45"/>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65306,8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ІҚМ-140 бас</w:t>
            </w:r>
          </w:p>
          <w:p>
            <w:pPr>
              <w:spacing w:after="20"/>
              <w:ind w:left="20"/>
              <w:jc w:val="both"/>
            </w:pPr>
            <w:r>
              <w:rPr>
                <w:rFonts w:ascii="Times New Roman"/>
                <w:b w:val="false"/>
                <w:i w:val="false"/>
                <w:color w:val="000000"/>
                <w:sz w:val="20"/>
              </w:rPr>
              <w:t>
ҰҚМ-353 бас</w:t>
            </w:r>
          </w:p>
          <w:p>
            <w:pPr>
              <w:spacing w:after="20"/>
              <w:ind w:left="20"/>
              <w:jc w:val="both"/>
            </w:pPr>
            <w:r>
              <w:rPr>
                <w:rFonts w:ascii="Times New Roman"/>
                <w:b w:val="false"/>
                <w:i w:val="false"/>
                <w:color w:val="000000"/>
                <w:sz w:val="20"/>
              </w:rPr>
              <w:t>
жылқы-127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ІҚМ-250 бас</w:t>
            </w:r>
          </w:p>
          <w:p>
            <w:pPr>
              <w:spacing w:after="20"/>
              <w:ind w:left="20"/>
              <w:jc w:val="both"/>
            </w:pPr>
            <w:r>
              <w:rPr>
                <w:rFonts w:ascii="Times New Roman"/>
                <w:b w:val="false"/>
                <w:i w:val="false"/>
                <w:color w:val="000000"/>
                <w:sz w:val="20"/>
              </w:rPr>
              <w:t>
ҰҚМ-1867 бас</w:t>
            </w:r>
          </w:p>
          <w:p>
            <w:pPr>
              <w:spacing w:after="20"/>
              <w:ind w:left="20"/>
              <w:jc w:val="both"/>
            </w:pPr>
            <w:r>
              <w:rPr>
                <w:rFonts w:ascii="Times New Roman"/>
                <w:b w:val="false"/>
                <w:i w:val="false"/>
                <w:color w:val="000000"/>
                <w:sz w:val="20"/>
              </w:rPr>
              <w:t>
жылқы-1145 бас</w:t>
            </w:r>
          </w:p>
        </w:tc>
      </w:tr>
    </w:tbl>
    <w:bookmarkStart w:name="z59" w:id="46"/>
    <w:p>
      <w:pPr>
        <w:spacing w:after="0"/>
        <w:ind w:left="0"/>
        <w:jc w:val="left"/>
      </w:pPr>
      <w:r>
        <w:rPr>
          <w:rFonts w:ascii="Times New Roman"/>
          <w:b/>
          <w:i w:val="false"/>
          <w:color w:val="000000"/>
        </w:rPr>
        <w:t xml:space="preserve"> Жарқайың ауданы Шойындыкөл ауылы бойынша малды айдап өтуге арналған сервитуттар туралы мәліметтер</w:t>
      </w:r>
    </w:p>
    <w:bookmarkEnd w:id="46"/>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bookmarkStart w:name="z60" w:id="47"/>
    <w:p>
      <w:pPr>
        <w:spacing w:after="0"/>
        <w:ind w:left="0"/>
        <w:jc w:val="left"/>
      </w:pPr>
      <w:r>
        <w:rPr>
          <w:rFonts w:ascii="Times New Roman"/>
          <w:b/>
          <w:i w:val="false"/>
          <w:color w:val="000000"/>
        </w:rPr>
        <w:t xml:space="preserve"> Жарқайың ауданы Шойындыкөл ауылының аумағында жайылымдардың орналасу схемасына (картасына) беріліп отырған жер учаскілері мен меншік иелерінің тізімі</w:t>
      </w:r>
    </w:p>
    <w:bookmarkEnd w:id="47"/>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"Duman Dala"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 Жарколь"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Жер-2050"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"ГАМЛ"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"Осана-Агро"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"Ростовское-Агро"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"Duman Dala"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"Абжанов"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"Альмири"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"Бектауыл"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"Булатбек"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"Дидар"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"Жазира"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"Жумаш-Жер"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"Избасарлар"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"Изумруд"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"Кенжегулов К.А."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"Свитанок"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К.Т."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"Шамаран"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"Шойындыколь"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"Шомбал"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"Далабай" АӨК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"Кабдраш" АӨК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ЫРЫС" АӨК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12 қосымша</w:t>
            </w:r>
          </w:p>
        </w:tc>
      </w:tr>
    </w:tbl>
    <w:bookmarkStart w:name="z62" w:id="4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Үшқарасу ауылының аумағында жайылымдардың орналасу схемасы (картасы)</w:t>
      </w:r>
    </w:p>
    <w:bookmarkEnd w:id="48"/>
    <w:p>
      <w:pPr>
        <w:spacing w:after="0"/>
        <w:ind w:left="0"/>
        <w:jc w:val="left"/>
      </w:pPr>
      <w:r>
        <w:br/>
      </w:r>
    </w:p>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49"/>
    <w:p>
      <w:pPr>
        <w:spacing w:after="0"/>
        <w:ind w:left="0"/>
        <w:jc w:val="left"/>
      </w:pPr>
      <w:r>
        <w:rPr>
          <w:rFonts w:ascii="Times New Roman"/>
          <w:b/>
          <w:i w:val="false"/>
          <w:color w:val="000000"/>
        </w:rPr>
        <w:t xml:space="preserve"> Жарқайың ауданы Үшқарасу ауылы бойынша мал басы иелері және жер пайдаланушылардың жер учаскелерінің мәліметі</w:t>
      </w:r>
    </w:p>
    <w:bookmarkEnd w:id="49"/>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1602,6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25000,3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ІҚМ-130 бас</w:t>
            </w:r>
          </w:p>
          <w:p>
            <w:pPr>
              <w:spacing w:after="20"/>
              <w:ind w:left="20"/>
              <w:jc w:val="both"/>
            </w:pPr>
            <w:r>
              <w:rPr>
                <w:rFonts w:ascii="Times New Roman"/>
                <w:b w:val="false"/>
                <w:i w:val="false"/>
                <w:color w:val="000000"/>
                <w:sz w:val="20"/>
              </w:rPr>
              <w:t>
ҰҚМ-497 бас</w:t>
            </w:r>
          </w:p>
          <w:p>
            <w:pPr>
              <w:spacing w:after="20"/>
              <w:ind w:left="20"/>
              <w:jc w:val="both"/>
            </w:pPr>
            <w:r>
              <w:rPr>
                <w:rFonts w:ascii="Times New Roman"/>
                <w:b w:val="false"/>
                <w:i w:val="false"/>
                <w:color w:val="000000"/>
                <w:sz w:val="20"/>
              </w:rPr>
              <w:t>
жылқы-150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ІҚМ-860 бас</w:t>
            </w:r>
          </w:p>
          <w:p>
            <w:pPr>
              <w:spacing w:after="20"/>
              <w:ind w:left="20"/>
              <w:jc w:val="both"/>
            </w:pPr>
            <w:r>
              <w:rPr>
                <w:rFonts w:ascii="Times New Roman"/>
                <w:b w:val="false"/>
                <w:i w:val="false"/>
                <w:color w:val="000000"/>
                <w:sz w:val="20"/>
              </w:rPr>
              <w:t>
ҰҚМ-977 бас</w:t>
            </w:r>
          </w:p>
          <w:p>
            <w:pPr>
              <w:spacing w:after="20"/>
              <w:ind w:left="20"/>
              <w:jc w:val="both"/>
            </w:pPr>
            <w:r>
              <w:rPr>
                <w:rFonts w:ascii="Times New Roman"/>
                <w:b w:val="false"/>
                <w:i w:val="false"/>
                <w:color w:val="000000"/>
                <w:sz w:val="20"/>
              </w:rPr>
              <w:t>
жылқы-112 бас</w:t>
            </w:r>
          </w:p>
        </w:tc>
      </w:tr>
    </w:tbl>
    <w:bookmarkStart w:name="z64" w:id="50"/>
    <w:p>
      <w:pPr>
        <w:spacing w:after="0"/>
        <w:ind w:left="0"/>
        <w:jc w:val="left"/>
      </w:pPr>
      <w:r>
        <w:rPr>
          <w:rFonts w:ascii="Times New Roman"/>
          <w:b/>
          <w:i w:val="false"/>
          <w:color w:val="000000"/>
        </w:rPr>
        <w:t xml:space="preserve"> Жарқайың ауданы Үшқарасу ауылы бойынша малды айдап өтуге арналған сервитуттар туралы мәліметтер</w:t>
      </w:r>
    </w:p>
    <w:bookmarkEnd w:id="50"/>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bookmarkStart w:name="z65" w:id="51"/>
    <w:p>
      <w:pPr>
        <w:spacing w:after="0"/>
        <w:ind w:left="0"/>
        <w:jc w:val="left"/>
      </w:pPr>
      <w:r>
        <w:rPr>
          <w:rFonts w:ascii="Times New Roman"/>
          <w:b/>
          <w:i w:val="false"/>
          <w:color w:val="000000"/>
        </w:rPr>
        <w:t xml:space="preserve"> Жарқайың ауданы Үшқарасу ауылының аумағында жайылымдардың орналасу схемасына (картасына) беріліп отырған жер учаскілері мен меншік иелерінің тізімі</w:t>
      </w:r>
    </w:p>
    <w:bookmarkEnd w:id="51"/>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"Үш-Қарасу"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"Алтай-1"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"Байлық"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"Диас-1"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"Каскад"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 -1" ш/қ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13 қосымша</w:t>
            </w:r>
          </w:p>
        </w:tc>
      </w:tr>
    </w:tbl>
    <w:bookmarkStart w:name="z67" w:id="5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Отрадный ауылдық округінің аумағында жайылымдардың орналасу схемасы (картасы)</w:t>
      </w:r>
    </w:p>
    <w:bookmarkEnd w:id="52"/>
    <w:p>
      <w:pPr>
        <w:spacing w:after="0"/>
        <w:ind w:left="0"/>
        <w:jc w:val="left"/>
      </w:pPr>
      <w:r>
        <w:br/>
      </w:r>
    </w:p>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53"/>
    <w:p>
      <w:pPr>
        <w:spacing w:after="0"/>
        <w:ind w:left="0"/>
        <w:jc w:val="left"/>
      </w:pPr>
      <w:r>
        <w:rPr>
          <w:rFonts w:ascii="Times New Roman"/>
          <w:b/>
          <w:i w:val="false"/>
          <w:color w:val="000000"/>
        </w:rPr>
        <w:t xml:space="preserve"> Жарқайың ауданы Отрадный ауылдық округі бойынша мал басы иелері және жер пайдаланушылардың жер учаскелерінің мәліметі</w:t>
      </w:r>
    </w:p>
    <w:bookmarkEnd w:id="53"/>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1454,3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ІҚМ-373 бас</w:t>
            </w:r>
          </w:p>
          <w:p>
            <w:pPr>
              <w:spacing w:after="20"/>
              <w:ind w:left="20"/>
              <w:jc w:val="both"/>
            </w:pPr>
            <w:r>
              <w:rPr>
                <w:rFonts w:ascii="Times New Roman"/>
                <w:b w:val="false"/>
                <w:i w:val="false"/>
                <w:color w:val="000000"/>
                <w:sz w:val="20"/>
              </w:rPr>
              <w:t>
ҰҚМ-585 бас</w:t>
            </w:r>
          </w:p>
          <w:p>
            <w:pPr>
              <w:spacing w:after="20"/>
              <w:ind w:left="20"/>
              <w:jc w:val="both"/>
            </w:pPr>
            <w:r>
              <w:rPr>
                <w:rFonts w:ascii="Times New Roman"/>
                <w:b w:val="false"/>
                <w:i w:val="false"/>
                <w:color w:val="000000"/>
                <w:sz w:val="20"/>
              </w:rPr>
              <w:t>
жылқы-249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ІҚМ-265 бас</w:t>
            </w:r>
          </w:p>
          <w:p>
            <w:pPr>
              <w:spacing w:after="20"/>
              <w:ind w:left="20"/>
              <w:jc w:val="both"/>
            </w:pPr>
            <w:r>
              <w:rPr>
                <w:rFonts w:ascii="Times New Roman"/>
                <w:b w:val="false"/>
                <w:i w:val="false"/>
                <w:color w:val="000000"/>
                <w:sz w:val="20"/>
              </w:rPr>
              <w:t>
ҰҚМ-622 бас</w:t>
            </w:r>
          </w:p>
          <w:p>
            <w:pPr>
              <w:spacing w:after="20"/>
              <w:ind w:left="20"/>
              <w:jc w:val="both"/>
            </w:pPr>
            <w:r>
              <w:rPr>
                <w:rFonts w:ascii="Times New Roman"/>
                <w:b w:val="false"/>
                <w:i w:val="false"/>
                <w:color w:val="000000"/>
                <w:sz w:val="20"/>
              </w:rPr>
              <w:t>
жылқы-387 бас</w:t>
            </w:r>
          </w:p>
        </w:tc>
      </w:tr>
    </w:tbl>
    <w:bookmarkStart w:name="z69" w:id="54"/>
    <w:p>
      <w:pPr>
        <w:spacing w:after="0"/>
        <w:ind w:left="0"/>
        <w:jc w:val="left"/>
      </w:pPr>
      <w:r>
        <w:rPr>
          <w:rFonts w:ascii="Times New Roman"/>
          <w:b/>
          <w:i w:val="false"/>
          <w:color w:val="000000"/>
        </w:rPr>
        <w:t xml:space="preserve"> Жарқайың ауданы Отрадный ауылдық округі бойынша малды айдап өтуге арналған сервитуттар туралы мәліметтер</w:t>
      </w:r>
    </w:p>
    <w:bookmarkEnd w:id="54"/>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bookmarkStart w:name="z70" w:id="55"/>
    <w:p>
      <w:pPr>
        <w:spacing w:after="0"/>
        <w:ind w:left="0"/>
        <w:jc w:val="left"/>
      </w:pPr>
      <w:r>
        <w:rPr>
          <w:rFonts w:ascii="Times New Roman"/>
          <w:b/>
          <w:i w:val="false"/>
          <w:color w:val="000000"/>
        </w:rPr>
        <w:t xml:space="preserve"> Жарқайың ауданы Отрадный ауылдық округінің аумағында жайылымдардың орналасу схемасына (картасына) беріліп отырған жер учаскілері мен меншік иелерінің тізімі</w:t>
      </w:r>
    </w:p>
    <w:bookmarkEnd w:id="55"/>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"Отрадное-Агро"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Отрадный"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"Алексей"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"Алиюша"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"Багыман"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"Байлык"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"Досхан"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"Елена и 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"Жанаберген"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"Каздаусты"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"Меруерт"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"Отрадный 2"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"Отрадный"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"Раймбек"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 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"Семенкин В.А."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"ТиС" ш/қ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14 қосымша</w:t>
            </w:r>
          </w:p>
        </w:tc>
      </w:tr>
    </w:tbl>
    <w:bookmarkStart w:name="z72" w:id="5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Уәлихан ауылдық округінің аумағында жайылымдардың орналасу схемасы (картасы)</w:t>
      </w:r>
    </w:p>
    <w:bookmarkEnd w:id="56"/>
    <w:p>
      <w:pPr>
        <w:spacing w:after="0"/>
        <w:ind w:left="0"/>
        <w:jc w:val="left"/>
      </w:pP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57"/>
    <w:p>
      <w:pPr>
        <w:spacing w:after="0"/>
        <w:ind w:left="0"/>
        <w:jc w:val="left"/>
      </w:pPr>
      <w:r>
        <w:rPr>
          <w:rFonts w:ascii="Times New Roman"/>
          <w:b/>
          <w:i w:val="false"/>
          <w:color w:val="000000"/>
        </w:rPr>
        <w:t xml:space="preserve"> Жарқайың ауданы Уәлихан ауылдық округі бойынша мал басы иелері және жер пайдаланушылардың жер учаскелерінің мәліметі</w:t>
      </w:r>
    </w:p>
    <w:bookmarkEnd w:id="57"/>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3478,0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3008,3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ІҚМ-332 бас</w:t>
            </w:r>
          </w:p>
          <w:p>
            <w:pPr>
              <w:spacing w:after="20"/>
              <w:ind w:left="20"/>
              <w:jc w:val="both"/>
            </w:pPr>
            <w:r>
              <w:rPr>
                <w:rFonts w:ascii="Times New Roman"/>
                <w:b w:val="false"/>
                <w:i w:val="false"/>
                <w:color w:val="000000"/>
                <w:sz w:val="20"/>
              </w:rPr>
              <w:t>
ҰҚМ-639 бас</w:t>
            </w:r>
          </w:p>
          <w:p>
            <w:pPr>
              <w:spacing w:after="20"/>
              <w:ind w:left="20"/>
              <w:jc w:val="both"/>
            </w:pPr>
            <w:r>
              <w:rPr>
                <w:rFonts w:ascii="Times New Roman"/>
                <w:b w:val="false"/>
                <w:i w:val="false"/>
                <w:color w:val="000000"/>
                <w:sz w:val="20"/>
              </w:rPr>
              <w:t>
жылқы-52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ІҚМ-173 бас</w:t>
            </w:r>
          </w:p>
          <w:p>
            <w:pPr>
              <w:spacing w:after="20"/>
              <w:ind w:left="20"/>
              <w:jc w:val="both"/>
            </w:pPr>
            <w:r>
              <w:rPr>
                <w:rFonts w:ascii="Times New Roman"/>
                <w:b w:val="false"/>
                <w:i w:val="false"/>
                <w:color w:val="000000"/>
                <w:sz w:val="20"/>
              </w:rPr>
              <w:t>
ҰҚМ-215 бас</w:t>
            </w:r>
          </w:p>
          <w:p>
            <w:pPr>
              <w:spacing w:after="20"/>
              <w:ind w:left="20"/>
              <w:jc w:val="both"/>
            </w:pPr>
            <w:r>
              <w:rPr>
                <w:rFonts w:ascii="Times New Roman"/>
                <w:b w:val="false"/>
                <w:i w:val="false"/>
                <w:color w:val="000000"/>
                <w:sz w:val="20"/>
              </w:rPr>
              <w:t>
жылқы-37 бас</w:t>
            </w:r>
          </w:p>
        </w:tc>
      </w:tr>
    </w:tbl>
    <w:bookmarkStart w:name="z74" w:id="58"/>
    <w:p>
      <w:pPr>
        <w:spacing w:after="0"/>
        <w:ind w:left="0"/>
        <w:jc w:val="left"/>
      </w:pPr>
      <w:r>
        <w:rPr>
          <w:rFonts w:ascii="Times New Roman"/>
          <w:b/>
          <w:i w:val="false"/>
          <w:color w:val="000000"/>
        </w:rPr>
        <w:t xml:space="preserve"> Жарқайың ауданы Уәлихан ауылдық округі бойынша малды айдап өтуге арналған сервитуттар туралы мәліметтер</w:t>
      </w:r>
    </w:p>
    <w:bookmarkEnd w:id="58"/>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bookmarkStart w:name="z75" w:id="59"/>
    <w:p>
      <w:pPr>
        <w:spacing w:after="0"/>
        <w:ind w:left="0"/>
        <w:jc w:val="left"/>
      </w:pPr>
      <w:r>
        <w:rPr>
          <w:rFonts w:ascii="Times New Roman"/>
          <w:b/>
          <w:i w:val="false"/>
          <w:color w:val="000000"/>
        </w:rPr>
        <w:t xml:space="preserve"> Жарқайың ауданы Уәлихан ауылдық округінің аумағында жайылымдардың орналасу схемасына (картасына) беріліп отырған жер учаскілері мен меншік иелерінің тізімі</w:t>
      </w:r>
    </w:p>
    <w:bookmarkEnd w:id="59"/>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"Жер-1"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"Айсулу"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"Алена"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"Бабас"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"Боранбай"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"Гелиос"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"Данагуль"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"Е.Даулет"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"Евгения"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"Золотая нива"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"Ирина"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"Лада"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"Муслим"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"Оксана"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"Пламя"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"Простор-1"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"Радуга"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"Роман-С"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"Стругураж"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"Сункар"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"Фатерланд"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"Целина-54"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"Юнас"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ӨК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"Гурия" ӨК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15 қосымша</w:t>
            </w:r>
          </w:p>
        </w:tc>
      </w:tr>
    </w:tbl>
    <w:bookmarkStart w:name="z77" w:id="6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Нахимов ауылдық округінің аумағында жайылымдардың орналасу схемасы (картасы)</w:t>
      </w:r>
    </w:p>
    <w:bookmarkEnd w:id="60"/>
    <w:p>
      <w:pPr>
        <w:spacing w:after="0"/>
        <w:ind w:left="0"/>
        <w:jc w:val="left"/>
      </w:pPr>
      <w:r>
        <w:br/>
      </w:r>
    </w:p>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61"/>
    <w:p>
      <w:pPr>
        <w:spacing w:after="0"/>
        <w:ind w:left="0"/>
        <w:jc w:val="left"/>
      </w:pPr>
      <w:r>
        <w:rPr>
          <w:rFonts w:ascii="Times New Roman"/>
          <w:b/>
          <w:i w:val="false"/>
          <w:color w:val="000000"/>
        </w:rPr>
        <w:t xml:space="preserve"> Жарқайың ауданы Нахимова ауылдық округі бойынша мал басы иелері және жер пайдаланушылардың жер учаскелерінің мәліметі</w:t>
      </w:r>
    </w:p>
    <w:bookmarkEnd w:id="61"/>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пайдаланушыларының жайылымы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пайдаланушылардың мал басы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7718,5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13326,5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ІҚМ-495 бас</w:t>
            </w:r>
          </w:p>
          <w:p>
            <w:pPr>
              <w:spacing w:after="20"/>
              <w:ind w:left="20"/>
              <w:jc w:val="both"/>
            </w:pPr>
            <w:r>
              <w:rPr>
                <w:rFonts w:ascii="Times New Roman"/>
                <w:b w:val="false"/>
                <w:i w:val="false"/>
                <w:color w:val="000000"/>
                <w:sz w:val="20"/>
              </w:rPr>
              <w:t>
ҰҚМ-1322 бас</w:t>
            </w:r>
          </w:p>
          <w:p>
            <w:pPr>
              <w:spacing w:after="20"/>
              <w:ind w:left="20"/>
              <w:jc w:val="both"/>
            </w:pPr>
            <w:r>
              <w:rPr>
                <w:rFonts w:ascii="Times New Roman"/>
                <w:b w:val="false"/>
                <w:i w:val="false"/>
                <w:color w:val="000000"/>
                <w:sz w:val="20"/>
              </w:rPr>
              <w:t>
жылқы-844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ІҚМ-376 бас</w:t>
            </w:r>
          </w:p>
          <w:p>
            <w:pPr>
              <w:spacing w:after="20"/>
              <w:ind w:left="20"/>
              <w:jc w:val="both"/>
            </w:pPr>
            <w:r>
              <w:rPr>
                <w:rFonts w:ascii="Times New Roman"/>
                <w:b w:val="false"/>
                <w:i w:val="false"/>
                <w:color w:val="000000"/>
                <w:sz w:val="20"/>
              </w:rPr>
              <w:t>
ҰҚМ-157 бас</w:t>
            </w:r>
          </w:p>
          <w:p>
            <w:pPr>
              <w:spacing w:after="20"/>
              <w:ind w:left="20"/>
              <w:jc w:val="both"/>
            </w:pPr>
            <w:r>
              <w:rPr>
                <w:rFonts w:ascii="Times New Roman"/>
                <w:b w:val="false"/>
                <w:i w:val="false"/>
                <w:color w:val="000000"/>
                <w:sz w:val="20"/>
              </w:rPr>
              <w:t>
жылқы-273 бас</w:t>
            </w:r>
          </w:p>
        </w:tc>
      </w:tr>
    </w:tbl>
    <w:bookmarkStart w:name="z79" w:id="62"/>
    <w:p>
      <w:pPr>
        <w:spacing w:after="0"/>
        <w:ind w:left="0"/>
        <w:jc w:val="left"/>
      </w:pPr>
      <w:r>
        <w:rPr>
          <w:rFonts w:ascii="Times New Roman"/>
          <w:b/>
          <w:i w:val="false"/>
          <w:color w:val="000000"/>
        </w:rPr>
        <w:t xml:space="preserve"> Жарқайың ауданы Нахимова ауылдық округі бойынша малды айдап өтуге арналған сервитуттар туралы мәліметтер</w:t>
      </w:r>
    </w:p>
    <w:bookmarkEnd w:id="62"/>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bookmarkStart w:name="z80" w:id="63"/>
    <w:p>
      <w:pPr>
        <w:spacing w:after="0"/>
        <w:ind w:left="0"/>
        <w:jc w:val="left"/>
      </w:pPr>
      <w:r>
        <w:rPr>
          <w:rFonts w:ascii="Times New Roman"/>
          <w:b/>
          <w:i w:val="false"/>
          <w:color w:val="000000"/>
        </w:rPr>
        <w:t xml:space="preserve"> Жарқайың ауданы Нахимова ауылдық округінің аумағында жайылымдардың орналасу схемасына (картасына) беріліп отырған жер учаскілері мен меншік иелерінің тізімі</w:t>
      </w:r>
    </w:p>
    <w:bookmarkEnd w:id="63"/>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"Апыры"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"Лотос-БЛиК"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"Осана-Агро"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"Ростовское-Агро"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 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"Тургай ХлебоПродукт"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"Алып"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"Анастасия"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"Бабас"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"Бейбит"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"Коктем"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"Обалсай"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"Росинка"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"Ушкын"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 ЖК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16 қосымша</w:t>
            </w:r>
          </w:p>
        </w:tc>
      </w:tr>
    </w:tbl>
    <w:bookmarkStart w:name="z82" w:id="6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Жаңадала ауылдық округінің аумағында жайылымдардың орналасу схемасы (картасы)</w:t>
      </w:r>
    </w:p>
    <w:bookmarkEnd w:id="64"/>
    <w:p>
      <w:pPr>
        <w:spacing w:after="0"/>
        <w:ind w:left="0"/>
        <w:jc w:val="left"/>
      </w:pPr>
      <w:r>
        <w:br/>
      </w:r>
    </w:p>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65"/>
    <w:p>
      <w:pPr>
        <w:spacing w:after="0"/>
        <w:ind w:left="0"/>
        <w:jc w:val="left"/>
      </w:pPr>
      <w:r>
        <w:rPr>
          <w:rFonts w:ascii="Times New Roman"/>
          <w:b/>
          <w:i w:val="false"/>
          <w:color w:val="000000"/>
        </w:rPr>
        <w:t xml:space="preserve"> Жарқайың ауданы Жаңадала ауылдық округі бойынша мал басы иелері және жер пайдаланушылардың жер учаскелерінің мәліметі</w:t>
      </w:r>
    </w:p>
    <w:bookmarkEnd w:id="65"/>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пайдаланушыларының жайылымы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пайдаланушылардың мал басы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3898,5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3502,2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ІҚМ-604 бас</w:t>
            </w:r>
          </w:p>
          <w:p>
            <w:pPr>
              <w:spacing w:after="20"/>
              <w:ind w:left="20"/>
              <w:jc w:val="both"/>
            </w:pPr>
            <w:r>
              <w:rPr>
                <w:rFonts w:ascii="Times New Roman"/>
                <w:b w:val="false"/>
                <w:i w:val="false"/>
                <w:color w:val="000000"/>
                <w:sz w:val="20"/>
              </w:rPr>
              <w:t>
ҰҚМ-1235 бас</w:t>
            </w:r>
          </w:p>
          <w:p>
            <w:pPr>
              <w:spacing w:after="20"/>
              <w:ind w:left="20"/>
              <w:jc w:val="both"/>
            </w:pPr>
            <w:r>
              <w:rPr>
                <w:rFonts w:ascii="Times New Roman"/>
                <w:b w:val="false"/>
                <w:i w:val="false"/>
                <w:color w:val="000000"/>
                <w:sz w:val="20"/>
              </w:rPr>
              <w:t>
жылқы-136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ІҚМ-75 бас</w:t>
            </w:r>
          </w:p>
          <w:p>
            <w:pPr>
              <w:spacing w:after="20"/>
              <w:ind w:left="20"/>
              <w:jc w:val="both"/>
            </w:pPr>
            <w:r>
              <w:rPr>
                <w:rFonts w:ascii="Times New Roman"/>
                <w:b w:val="false"/>
                <w:i w:val="false"/>
                <w:color w:val="000000"/>
                <w:sz w:val="20"/>
              </w:rPr>
              <w:t>
ҰҚМ-101 бас</w:t>
            </w:r>
          </w:p>
          <w:p>
            <w:pPr>
              <w:spacing w:after="20"/>
              <w:ind w:left="20"/>
              <w:jc w:val="both"/>
            </w:pPr>
            <w:r>
              <w:rPr>
                <w:rFonts w:ascii="Times New Roman"/>
                <w:b w:val="false"/>
                <w:i w:val="false"/>
                <w:color w:val="000000"/>
                <w:sz w:val="20"/>
              </w:rPr>
              <w:t>
жылқы-37 бас</w:t>
            </w:r>
          </w:p>
        </w:tc>
      </w:tr>
    </w:tbl>
    <w:bookmarkStart w:name="z84" w:id="66"/>
    <w:p>
      <w:pPr>
        <w:spacing w:after="0"/>
        <w:ind w:left="0"/>
        <w:jc w:val="left"/>
      </w:pPr>
      <w:r>
        <w:rPr>
          <w:rFonts w:ascii="Times New Roman"/>
          <w:b/>
          <w:i w:val="false"/>
          <w:color w:val="000000"/>
        </w:rPr>
        <w:t xml:space="preserve"> Жарқайың ауданы Жаңадала ауылдық округі бойынша малды айдап өтуге арналған сервитуттар туралы мәліметтер</w:t>
      </w:r>
    </w:p>
    <w:bookmarkEnd w:id="66"/>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bookmarkStart w:name="z85" w:id="67"/>
    <w:p>
      <w:pPr>
        <w:spacing w:after="0"/>
        <w:ind w:left="0"/>
        <w:jc w:val="left"/>
      </w:pPr>
      <w:r>
        <w:rPr>
          <w:rFonts w:ascii="Times New Roman"/>
          <w:b/>
          <w:i w:val="false"/>
          <w:color w:val="000000"/>
        </w:rPr>
        <w:t xml:space="preserve"> Жарқайың ауданы Жаңадала ауылдық округінің аумағында жайылымдардың орналасу схемасына (картасына) беріліп отырған жер учаскілері мен меншік иелерінің тізімі</w:t>
      </w:r>
    </w:p>
    <w:bookmarkEnd w:id="67"/>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"Дихан-4"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"Куншыгыс"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"Пищепромторг"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"Ростовское-Агро"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"Альянс"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"Анна М"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"Гелиос"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"Гея"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"Әшім"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"Жаным"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"Жекебатыр"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"Золотой колос"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"Иосиф"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"Карина и О"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"Колосок"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"Михаил"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"Нурсал"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"Скорпион"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"Уркер"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"Фортуна"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"Эмба"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"Юлия" ш/қ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17 қосымша</w:t>
            </w:r>
          </w:p>
        </w:tc>
      </w:tr>
    </w:tbl>
    <w:bookmarkStart w:name="z87" w:id="6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Костычево ауылдық округінің аумағында жайылымдардың орналасу схемасы (картасы)</w:t>
      </w:r>
    </w:p>
    <w:bookmarkEnd w:id="68"/>
    <w:p>
      <w:pPr>
        <w:spacing w:after="0"/>
        <w:ind w:left="0"/>
        <w:jc w:val="left"/>
      </w:pPr>
      <w:r>
        <w:br/>
      </w:r>
    </w:p>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69"/>
    <w:p>
      <w:pPr>
        <w:spacing w:after="0"/>
        <w:ind w:left="0"/>
        <w:jc w:val="left"/>
      </w:pPr>
      <w:r>
        <w:rPr>
          <w:rFonts w:ascii="Times New Roman"/>
          <w:b/>
          <w:i w:val="false"/>
          <w:color w:val="000000"/>
        </w:rPr>
        <w:t xml:space="preserve"> Жарқайың ауданы Костычево ауылдық округі бойынша мал басы иелері және жер пайдаланушылардың жер учаскелерінің мәліметі</w:t>
      </w:r>
    </w:p>
    <w:bookmarkEnd w:id="69"/>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2950,7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11609,2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ІҚМ-387 бас</w:t>
            </w:r>
          </w:p>
          <w:p>
            <w:pPr>
              <w:spacing w:after="20"/>
              <w:ind w:left="20"/>
              <w:jc w:val="both"/>
            </w:pPr>
            <w:r>
              <w:rPr>
                <w:rFonts w:ascii="Times New Roman"/>
                <w:b w:val="false"/>
                <w:i w:val="false"/>
                <w:color w:val="000000"/>
                <w:sz w:val="20"/>
              </w:rPr>
              <w:t>
ҰҚМ-659 бас</w:t>
            </w:r>
          </w:p>
          <w:p>
            <w:pPr>
              <w:spacing w:after="20"/>
              <w:ind w:left="20"/>
              <w:jc w:val="both"/>
            </w:pPr>
            <w:r>
              <w:rPr>
                <w:rFonts w:ascii="Times New Roman"/>
                <w:b w:val="false"/>
                <w:i w:val="false"/>
                <w:color w:val="000000"/>
                <w:sz w:val="20"/>
              </w:rPr>
              <w:t>
жылқы-186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ІҚМ-473 бас</w:t>
            </w:r>
          </w:p>
          <w:p>
            <w:pPr>
              <w:spacing w:after="20"/>
              <w:ind w:left="20"/>
              <w:jc w:val="both"/>
            </w:pPr>
            <w:r>
              <w:rPr>
                <w:rFonts w:ascii="Times New Roman"/>
                <w:b w:val="false"/>
                <w:i w:val="false"/>
                <w:color w:val="000000"/>
                <w:sz w:val="20"/>
              </w:rPr>
              <w:t>
ҰҚМ-1153 бас</w:t>
            </w:r>
          </w:p>
          <w:p>
            <w:pPr>
              <w:spacing w:after="20"/>
              <w:ind w:left="20"/>
              <w:jc w:val="both"/>
            </w:pPr>
            <w:r>
              <w:rPr>
                <w:rFonts w:ascii="Times New Roman"/>
                <w:b w:val="false"/>
                <w:i w:val="false"/>
                <w:color w:val="000000"/>
                <w:sz w:val="20"/>
              </w:rPr>
              <w:t>
жылқы-1119 бас</w:t>
            </w:r>
          </w:p>
        </w:tc>
      </w:tr>
    </w:tbl>
    <w:bookmarkStart w:name="z89" w:id="70"/>
    <w:p>
      <w:pPr>
        <w:spacing w:after="0"/>
        <w:ind w:left="0"/>
        <w:jc w:val="left"/>
      </w:pPr>
      <w:r>
        <w:rPr>
          <w:rFonts w:ascii="Times New Roman"/>
          <w:b/>
          <w:i w:val="false"/>
          <w:color w:val="000000"/>
        </w:rPr>
        <w:t xml:space="preserve"> Жарқайың ауданы Костычево ауылдық округі бойынша малды айдап өтуге арналған сервитуттар туралы мәліметтер</w:t>
      </w:r>
    </w:p>
    <w:bookmarkEnd w:id="70"/>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bookmarkStart w:name="z90" w:id="71"/>
    <w:p>
      <w:pPr>
        <w:spacing w:after="0"/>
        <w:ind w:left="0"/>
        <w:jc w:val="left"/>
      </w:pPr>
      <w:r>
        <w:rPr>
          <w:rFonts w:ascii="Times New Roman"/>
          <w:b/>
          <w:i w:val="false"/>
          <w:color w:val="000000"/>
        </w:rPr>
        <w:t xml:space="preserve"> Жарқайың ауданы Костычево ауылдық округінің аумағында жайылымдардың орналасу схемасына (картасына) беріліп отырған жер учаскілері мен меншік иелерінің тізімі</w:t>
      </w:r>
    </w:p>
    <w:bookmarkEnd w:id="71"/>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ПродЖарқайын"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"Донское-Агро"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"Жаркаин"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"Зангар-2008"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"им.Костычева"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2011"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"Тассуат-Н"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"Тын-Дала" ЖШС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"Аблай"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"Азамат-4"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"Айгерим"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"Алем"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"АПК-2020"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"Аргын"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"Виола"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"Восхождение"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"Деметра"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"Дионис"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"Әнапия"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"Любавушка"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"Маяк-2020"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"Надежда-5"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"Найман-1"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"Нива-5"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"Орион"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"РавиР-1"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"Светлана"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и к"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"Тамерлан"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"Тюльпан"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"Харлампий" ш/қ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 ТС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18 қосымша</w:t>
            </w:r>
          </w:p>
        </w:tc>
      </w:tr>
    </w:tbl>
    <w:bookmarkStart w:name="z92" w:id="72"/>
    <w:p>
      <w:pPr>
        <w:spacing w:after="0"/>
        <w:ind w:left="0"/>
        <w:jc w:val="left"/>
      </w:pPr>
      <w:r>
        <w:rPr>
          <w:rFonts w:ascii="Times New Roman"/>
          <w:b/>
          <w:i w:val="false"/>
          <w:color w:val="000000"/>
        </w:rPr>
        <w:t xml:space="preserve"> Жарқайың ауданы Державин қаласының қолайлы жайылым айналымдарының схемасы</w:t>
      </w:r>
    </w:p>
    <w:bookmarkEnd w:id="72"/>
    <w:p>
      <w:pPr>
        <w:spacing w:after="0"/>
        <w:ind w:left="0"/>
        <w:jc w:val="left"/>
      </w:pPr>
      <w:r>
        <w:br/>
      </w:r>
    </w:p>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күзгікезең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19 қосымша</w:t>
            </w:r>
          </w:p>
        </w:tc>
      </w:tr>
    </w:tbl>
    <w:bookmarkStart w:name="z94" w:id="73"/>
    <w:p>
      <w:pPr>
        <w:spacing w:after="0"/>
        <w:ind w:left="0"/>
        <w:jc w:val="left"/>
      </w:pPr>
      <w:r>
        <w:rPr>
          <w:rFonts w:ascii="Times New Roman"/>
          <w:b/>
          <w:i w:val="false"/>
          <w:color w:val="000000"/>
        </w:rPr>
        <w:t xml:space="preserve"> Жарқайың ауданы Бірсуат ауылының қолайлы жайылым айналымдарының схемасы</w:t>
      </w:r>
    </w:p>
    <w:bookmarkEnd w:id="73"/>
    <w:p>
      <w:pPr>
        <w:spacing w:after="0"/>
        <w:ind w:left="0"/>
        <w:jc w:val="left"/>
      </w:pPr>
      <w:r>
        <w:br/>
      </w:r>
    </w:p>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20 қосымша</w:t>
            </w:r>
          </w:p>
        </w:tc>
      </w:tr>
    </w:tbl>
    <w:bookmarkStart w:name="z96" w:id="74"/>
    <w:p>
      <w:pPr>
        <w:spacing w:after="0"/>
        <w:ind w:left="0"/>
        <w:jc w:val="left"/>
      </w:pPr>
      <w:r>
        <w:rPr>
          <w:rFonts w:ascii="Times New Roman"/>
          <w:b/>
          <w:i w:val="false"/>
          <w:color w:val="000000"/>
        </w:rPr>
        <w:t xml:space="preserve"> Жарқайың ауданы Гастелло ауылының қолайлы жайылым айналымдарының схемасы</w:t>
      </w:r>
    </w:p>
    <w:bookmarkEnd w:id="74"/>
    <w:p>
      <w:pPr>
        <w:spacing w:after="0"/>
        <w:ind w:left="0"/>
        <w:jc w:val="left"/>
      </w:pPr>
      <w:r>
        <w:br/>
      </w:r>
    </w:p>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21 қосымша</w:t>
            </w:r>
          </w:p>
        </w:tc>
      </w:tr>
    </w:tbl>
    <w:bookmarkStart w:name="z98" w:id="75"/>
    <w:p>
      <w:pPr>
        <w:spacing w:after="0"/>
        <w:ind w:left="0"/>
        <w:jc w:val="left"/>
      </w:pPr>
      <w:r>
        <w:rPr>
          <w:rFonts w:ascii="Times New Roman"/>
          <w:b/>
          <w:i w:val="false"/>
          <w:color w:val="000000"/>
        </w:rPr>
        <w:t xml:space="preserve"> Жарқайың ауданы Далабай ауылының қолайлы жайылым айналымдарының схемасы</w:t>
      </w:r>
    </w:p>
    <w:bookmarkEnd w:id="75"/>
    <w:p>
      <w:pPr>
        <w:spacing w:after="0"/>
        <w:ind w:left="0"/>
        <w:jc w:val="left"/>
      </w:pPr>
      <w:r>
        <w:br/>
      </w:r>
    </w:p>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22 қосымша</w:t>
            </w:r>
          </w:p>
        </w:tc>
      </w:tr>
    </w:tbl>
    <w:bookmarkStart w:name="z100" w:id="76"/>
    <w:p>
      <w:pPr>
        <w:spacing w:after="0"/>
        <w:ind w:left="0"/>
        <w:jc w:val="left"/>
      </w:pPr>
      <w:r>
        <w:rPr>
          <w:rFonts w:ascii="Times New Roman"/>
          <w:b/>
          <w:i w:val="false"/>
          <w:color w:val="000000"/>
        </w:rPr>
        <w:t xml:space="preserve"> Жарқайың ауданы Құмсуат ауылының қолайлы жайылым айналымдарының схемасы</w:t>
      </w:r>
    </w:p>
    <w:bookmarkEnd w:id="76"/>
    <w:p>
      <w:pPr>
        <w:spacing w:after="0"/>
        <w:ind w:left="0"/>
        <w:jc w:val="left"/>
      </w:pP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23 қосымша</w:t>
            </w:r>
          </w:p>
        </w:tc>
      </w:tr>
    </w:tbl>
    <w:bookmarkStart w:name="z102" w:id="77"/>
    <w:p>
      <w:pPr>
        <w:spacing w:after="0"/>
        <w:ind w:left="0"/>
        <w:jc w:val="left"/>
      </w:pPr>
      <w:r>
        <w:rPr>
          <w:rFonts w:ascii="Times New Roman"/>
          <w:b/>
          <w:i w:val="false"/>
          <w:color w:val="000000"/>
        </w:rPr>
        <w:t xml:space="preserve"> Жарқайың ауданы Львов ауылының қолайлы жайылым айналымдарының схемасы</w:t>
      </w:r>
    </w:p>
    <w:bookmarkEnd w:id="77"/>
    <w:p>
      <w:pPr>
        <w:spacing w:after="0"/>
        <w:ind w:left="0"/>
        <w:jc w:val="left"/>
      </w:pPr>
      <w:r>
        <w:br/>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24 қосымша</w:t>
            </w:r>
          </w:p>
        </w:tc>
      </w:tr>
    </w:tbl>
    <w:bookmarkStart w:name="z104" w:id="78"/>
    <w:p>
      <w:pPr>
        <w:spacing w:after="0"/>
        <w:ind w:left="0"/>
        <w:jc w:val="left"/>
      </w:pPr>
      <w:r>
        <w:rPr>
          <w:rFonts w:ascii="Times New Roman"/>
          <w:b/>
          <w:i w:val="false"/>
          <w:color w:val="000000"/>
        </w:rPr>
        <w:t xml:space="preserve"> Жарқайың ауданы Пригород ауылының қолайлы жайылым айналымдарының схемасы</w:t>
      </w:r>
    </w:p>
    <w:bookmarkEnd w:id="78"/>
    <w:p>
      <w:pPr>
        <w:spacing w:after="0"/>
        <w:ind w:left="0"/>
        <w:jc w:val="left"/>
      </w:pPr>
      <w:r>
        <w:br/>
      </w:r>
    </w:p>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25 қосымша</w:t>
            </w:r>
          </w:p>
        </w:tc>
      </w:tr>
    </w:tbl>
    <w:bookmarkStart w:name="z106" w:id="79"/>
    <w:p>
      <w:pPr>
        <w:spacing w:after="0"/>
        <w:ind w:left="0"/>
        <w:jc w:val="left"/>
      </w:pPr>
      <w:r>
        <w:rPr>
          <w:rFonts w:ascii="Times New Roman"/>
          <w:b/>
          <w:i w:val="false"/>
          <w:color w:val="000000"/>
        </w:rPr>
        <w:t xml:space="preserve"> Жарқайың ауданы Пятигор ауылының қолайлы жайылым айналымдарының схемасы</w:t>
      </w:r>
    </w:p>
    <w:bookmarkEnd w:id="79"/>
    <w:p>
      <w:pPr>
        <w:spacing w:after="0"/>
        <w:ind w:left="0"/>
        <w:jc w:val="left"/>
      </w:pPr>
      <w:r>
        <w:br/>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26 қосымша</w:t>
            </w:r>
          </w:p>
        </w:tc>
      </w:tr>
    </w:tbl>
    <w:bookmarkStart w:name="z108" w:id="80"/>
    <w:p>
      <w:pPr>
        <w:spacing w:after="0"/>
        <w:ind w:left="0"/>
        <w:jc w:val="left"/>
      </w:pPr>
      <w:r>
        <w:rPr>
          <w:rFonts w:ascii="Times New Roman"/>
          <w:b/>
          <w:i w:val="false"/>
          <w:color w:val="000000"/>
        </w:rPr>
        <w:t xml:space="preserve"> Жарқайың ауданы Тасөткел ауылының қолайлы жайылым айналымдарының схемасы</w:t>
      </w:r>
    </w:p>
    <w:bookmarkEnd w:id="80"/>
    <w:p>
      <w:pPr>
        <w:spacing w:after="0"/>
        <w:ind w:left="0"/>
        <w:jc w:val="left"/>
      </w:pPr>
      <w:r>
        <w:br/>
      </w:r>
    </w:p>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27 қосымша</w:t>
            </w:r>
          </w:p>
        </w:tc>
      </w:tr>
    </w:tbl>
    <w:bookmarkStart w:name="z110" w:id="81"/>
    <w:p>
      <w:pPr>
        <w:spacing w:after="0"/>
        <w:ind w:left="0"/>
        <w:jc w:val="left"/>
      </w:pPr>
      <w:r>
        <w:rPr>
          <w:rFonts w:ascii="Times New Roman"/>
          <w:b/>
          <w:i w:val="false"/>
          <w:color w:val="000000"/>
        </w:rPr>
        <w:t xml:space="preserve"> Жарқайың ауданы Тассуат ауылының қолайлы жайылым айналымдарының схемасы</w:t>
      </w:r>
    </w:p>
    <w:bookmarkEnd w:id="81"/>
    <w:p>
      <w:pPr>
        <w:spacing w:after="0"/>
        <w:ind w:left="0"/>
        <w:jc w:val="left"/>
      </w:pPr>
      <w:r>
        <w:br/>
      </w:r>
    </w:p>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28 қосымша</w:t>
            </w:r>
          </w:p>
        </w:tc>
      </w:tr>
    </w:tbl>
    <w:bookmarkStart w:name="z112" w:id="82"/>
    <w:p>
      <w:pPr>
        <w:spacing w:after="0"/>
        <w:ind w:left="0"/>
        <w:jc w:val="left"/>
      </w:pPr>
      <w:r>
        <w:rPr>
          <w:rFonts w:ascii="Times New Roman"/>
          <w:b/>
          <w:i w:val="false"/>
          <w:color w:val="000000"/>
        </w:rPr>
        <w:t xml:space="preserve"> Жарқайың ауданы Шойындыкөл ауылының қолайлы жайылым айналымдарының схемасы</w:t>
      </w:r>
    </w:p>
    <w:bookmarkEnd w:id="82"/>
    <w:p>
      <w:pPr>
        <w:spacing w:after="0"/>
        <w:ind w:left="0"/>
        <w:jc w:val="left"/>
      </w:pPr>
      <w:r>
        <w:br/>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29 қосымша</w:t>
            </w:r>
          </w:p>
        </w:tc>
      </w:tr>
    </w:tbl>
    <w:bookmarkStart w:name="z114" w:id="83"/>
    <w:p>
      <w:pPr>
        <w:spacing w:after="0"/>
        <w:ind w:left="0"/>
        <w:jc w:val="left"/>
      </w:pPr>
      <w:r>
        <w:rPr>
          <w:rFonts w:ascii="Times New Roman"/>
          <w:b/>
          <w:i w:val="false"/>
          <w:color w:val="000000"/>
        </w:rPr>
        <w:t xml:space="preserve"> Жарқайың ауданы Үшқарасу ауылының қолайлы жайылым айналымдарының схемасы</w:t>
      </w:r>
    </w:p>
    <w:bookmarkEnd w:id="83"/>
    <w:p>
      <w:pPr>
        <w:spacing w:after="0"/>
        <w:ind w:left="0"/>
        <w:jc w:val="left"/>
      </w:pPr>
      <w:r>
        <w:br/>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30 қосымша</w:t>
            </w:r>
          </w:p>
        </w:tc>
      </w:tr>
    </w:tbl>
    <w:bookmarkStart w:name="z116" w:id="84"/>
    <w:p>
      <w:pPr>
        <w:spacing w:after="0"/>
        <w:ind w:left="0"/>
        <w:jc w:val="left"/>
      </w:pPr>
      <w:r>
        <w:rPr>
          <w:rFonts w:ascii="Times New Roman"/>
          <w:b/>
          <w:i w:val="false"/>
          <w:color w:val="000000"/>
        </w:rPr>
        <w:t xml:space="preserve"> Жарқайың ауданы Отрадный ауылдық округінің қолайлы жайылым айналымдарының схемасы</w:t>
      </w:r>
    </w:p>
    <w:bookmarkEnd w:id="84"/>
    <w:p>
      <w:pPr>
        <w:spacing w:after="0"/>
        <w:ind w:left="0"/>
        <w:jc w:val="left"/>
      </w:pPr>
      <w:r>
        <w:br/>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31 қосымша</w:t>
            </w:r>
          </w:p>
        </w:tc>
      </w:tr>
    </w:tbl>
    <w:bookmarkStart w:name="z118" w:id="85"/>
    <w:p>
      <w:pPr>
        <w:spacing w:after="0"/>
        <w:ind w:left="0"/>
        <w:jc w:val="left"/>
      </w:pPr>
      <w:r>
        <w:rPr>
          <w:rFonts w:ascii="Times New Roman"/>
          <w:b/>
          <w:i w:val="false"/>
          <w:color w:val="000000"/>
        </w:rPr>
        <w:t xml:space="preserve"> Жарқайың ауданы Уәлихан ауылдық округінің қолайлы жайылым айналымдарының схемасы</w:t>
      </w:r>
    </w:p>
    <w:bookmarkEnd w:id="85"/>
    <w:p>
      <w:pPr>
        <w:spacing w:after="0"/>
        <w:ind w:left="0"/>
        <w:jc w:val="left"/>
      </w:pPr>
      <w:r>
        <w:br/>
      </w:r>
    </w:p>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32 қосымша</w:t>
            </w:r>
          </w:p>
        </w:tc>
      </w:tr>
    </w:tbl>
    <w:bookmarkStart w:name="z120" w:id="86"/>
    <w:p>
      <w:pPr>
        <w:spacing w:after="0"/>
        <w:ind w:left="0"/>
        <w:jc w:val="left"/>
      </w:pPr>
      <w:r>
        <w:rPr>
          <w:rFonts w:ascii="Times New Roman"/>
          <w:b/>
          <w:i w:val="false"/>
          <w:color w:val="000000"/>
        </w:rPr>
        <w:t xml:space="preserve"> Жарқайың ауданы Нахимов ауылдық округінің қолайлы жайылым айналымдарының схемасы</w:t>
      </w:r>
    </w:p>
    <w:bookmarkEnd w:id="86"/>
    <w:p>
      <w:pPr>
        <w:spacing w:after="0"/>
        <w:ind w:left="0"/>
        <w:jc w:val="left"/>
      </w:pP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33 қосымша</w:t>
            </w:r>
          </w:p>
        </w:tc>
      </w:tr>
    </w:tbl>
    <w:bookmarkStart w:name="z122" w:id="87"/>
    <w:p>
      <w:pPr>
        <w:spacing w:after="0"/>
        <w:ind w:left="0"/>
        <w:jc w:val="left"/>
      </w:pPr>
      <w:r>
        <w:rPr>
          <w:rFonts w:ascii="Times New Roman"/>
          <w:b/>
          <w:i w:val="false"/>
          <w:color w:val="000000"/>
        </w:rPr>
        <w:t xml:space="preserve"> Жарқайың ауданы Жаңадала ауылдық округінің қолайлы жайылым айналымдарының схемасы</w:t>
      </w:r>
    </w:p>
    <w:bookmarkEnd w:id="87"/>
    <w:p>
      <w:pPr>
        <w:spacing w:after="0"/>
        <w:ind w:left="0"/>
        <w:jc w:val="left"/>
      </w:pPr>
      <w:r>
        <w:br/>
      </w:r>
    </w:p>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34 қосымша</w:t>
            </w:r>
          </w:p>
        </w:tc>
      </w:tr>
    </w:tbl>
    <w:bookmarkStart w:name="z124" w:id="88"/>
    <w:p>
      <w:pPr>
        <w:spacing w:after="0"/>
        <w:ind w:left="0"/>
        <w:jc w:val="left"/>
      </w:pPr>
      <w:r>
        <w:rPr>
          <w:rFonts w:ascii="Times New Roman"/>
          <w:b/>
          <w:i w:val="false"/>
          <w:color w:val="000000"/>
        </w:rPr>
        <w:t xml:space="preserve"> Жарқайың ауданы Костычево ауылдық округінің қолайлы жайылым айналымдарының схемасы</w:t>
      </w:r>
    </w:p>
    <w:bookmarkEnd w:id="88"/>
    <w:p>
      <w:pPr>
        <w:spacing w:after="0"/>
        <w:ind w:left="0"/>
        <w:jc w:val="left"/>
      </w:pPr>
      <w:r>
        <w:br/>
      </w:r>
    </w:p>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көктемгі-жазғыкезең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жазғыкезең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күзгікезең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35 қосымша</w:t>
            </w:r>
          </w:p>
        </w:tc>
      </w:tr>
    </w:tbl>
    <w:bookmarkStart w:name="z126" w:id="89"/>
    <w:p>
      <w:pPr>
        <w:spacing w:after="0"/>
        <w:ind w:left="0"/>
        <w:jc w:val="left"/>
      </w:pPr>
      <w:r>
        <w:rPr>
          <w:rFonts w:ascii="Times New Roman"/>
          <w:b/>
          <w:i w:val="false"/>
          <w:color w:val="000000"/>
        </w:rPr>
        <w:t xml:space="preserve"> Жарқайың ауданы Державин қаласының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9"/>
    <w:p>
      <w:pPr>
        <w:spacing w:after="0"/>
        <w:ind w:left="0"/>
        <w:jc w:val="left"/>
      </w:pPr>
      <w:r>
        <w:br/>
      </w:r>
    </w:p>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36 қосымша</w:t>
            </w:r>
          </w:p>
        </w:tc>
      </w:tr>
    </w:tbl>
    <w:bookmarkStart w:name="z128" w:id="90"/>
    <w:p>
      <w:pPr>
        <w:spacing w:after="0"/>
        <w:ind w:left="0"/>
        <w:jc w:val="left"/>
      </w:pPr>
      <w:r>
        <w:rPr>
          <w:rFonts w:ascii="Times New Roman"/>
          <w:b/>
          <w:i w:val="false"/>
          <w:color w:val="000000"/>
        </w:rPr>
        <w:t xml:space="preserve"> Жарқайың ауданы Бірсуат ауылының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0"/>
    <w:p>
      <w:pPr>
        <w:spacing w:after="0"/>
        <w:ind w:left="0"/>
        <w:jc w:val="left"/>
      </w:pPr>
      <w:r>
        <w:br/>
      </w:r>
    </w:p>
    <w:p>
      <w:pPr>
        <w:spacing w:after="0"/>
        <w:ind w:left="0"/>
        <w:jc w:val="both"/>
      </w:pPr>
      <w:r>
        <w:drawing>
          <wp:inline distT="0" distB="0" distL="0" distR="0">
            <wp:extent cx="71628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1628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37 қосымша</w:t>
            </w:r>
          </w:p>
        </w:tc>
      </w:tr>
    </w:tbl>
    <w:bookmarkStart w:name="z130" w:id="91"/>
    <w:p>
      <w:pPr>
        <w:spacing w:after="0"/>
        <w:ind w:left="0"/>
        <w:jc w:val="left"/>
      </w:pPr>
      <w:r>
        <w:rPr>
          <w:rFonts w:ascii="Times New Roman"/>
          <w:b/>
          <w:i w:val="false"/>
          <w:color w:val="000000"/>
        </w:rPr>
        <w:t xml:space="preserve"> Жарқайың ауданы Гастелло ауылының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1"/>
    <w:p>
      <w:pPr>
        <w:spacing w:after="0"/>
        <w:ind w:left="0"/>
        <w:jc w:val="left"/>
      </w:pPr>
      <w:r>
        <w:br/>
      </w:r>
    </w:p>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38 қосымша</w:t>
            </w:r>
          </w:p>
        </w:tc>
      </w:tr>
    </w:tbl>
    <w:bookmarkStart w:name="z132" w:id="92"/>
    <w:p>
      <w:pPr>
        <w:spacing w:after="0"/>
        <w:ind w:left="0"/>
        <w:jc w:val="left"/>
      </w:pPr>
      <w:r>
        <w:rPr>
          <w:rFonts w:ascii="Times New Roman"/>
          <w:b/>
          <w:i w:val="false"/>
          <w:color w:val="000000"/>
        </w:rPr>
        <w:t xml:space="preserve"> Жарқайың ауданы Далабай ауылының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2"/>
    <w:p>
      <w:pPr>
        <w:spacing w:after="0"/>
        <w:ind w:left="0"/>
        <w:jc w:val="left"/>
      </w:pPr>
      <w:r>
        <w:br/>
      </w:r>
    </w:p>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39 қосымша</w:t>
            </w:r>
          </w:p>
        </w:tc>
      </w:tr>
    </w:tbl>
    <w:bookmarkStart w:name="z134" w:id="93"/>
    <w:p>
      <w:pPr>
        <w:spacing w:after="0"/>
        <w:ind w:left="0"/>
        <w:jc w:val="left"/>
      </w:pPr>
      <w:r>
        <w:rPr>
          <w:rFonts w:ascii="Times New Roman"/>
          <w:b/>
          <w:i w:val="false"/>
          <w:color w:val="000000"/>
        </w:rPr>
        <w:t xml:space="preserve"> Жарқайың ауданы Құмсуат ауылының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3"/>
    <w:p>
      <w:pPr>
        <w:spacing w:after="0"/>
        <w:ind w:left="0"/>
        <w:jc w:val="left"/>
      </w:pP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40 қосымша</w:t>
            </w:r>
          </w:p>
        </w:tc>
      </w:tr>
    </w:tbl>
    <w:bookmarkStart w:name="z136" w:id="94"/>
    <w:p>
      <w:pPr>
        <w:spacing w:after="0"/>
        <w:ind w:left="0"/>
        <w:jc w:val="left"/>
      </w:pPr>
      <w:r>
        <w:rPr>
          <w:rFonts w:ascii="Times New Roman"/>
          <w:b/>
          <w:i w:val="false"/>
          <w:color w:val="000000"/>
        </w:rPr>
        <w:t xml:space="preserve"> Жарқайың ауданы Львов ауылының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4"/>
    <w:p>
      <w:pPr>
        <w:spacing w:after="0"/>
        <w:ind w:left="0"/>
        <w:jc w:val="left"/>
      </w:pPr>
      <w:r>
        <w:br/>
      </w:r>
    </w:p>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41 қосымша</w:t>
            </w:r>
          </w:p>
        </w:tc>
      </w:tr>
    </w:tbl>
    <w:bookmarkStart w:name="z138" w:id="95"/>
    <w:p>
      <w:pPr>
        <w:spacing w:after="0"/>
        <w:ind w:left="0"/>
        <w:jc w:val="left"/>
      </w:pPr>
      <w:r>
        <w:rPr>
          <w:rFonts w:ascii="Times New Roman"/>
          <w:b/>
          <w:i w:val="false"/>
          <w:color w:val="000000"/>
        </w:rPr>
        <w:t xml:space="preserve"> Жарқайың ауданы Пригород ауылының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5"/>
    <w:p>
      <w:pPr>
        <w:spacing w:after="0"/>
        <w:ind w:left="0"/>
        <w:jc w:val="left"/>
      </w:pPr>
      <w:r>
        <w:br/>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42 қосымша</w:t>
            </w:r>
          </w:p>
        </w:tc>
      </w:tr>
    </w:tbl>
    <w:bookmarkStart w:name="z140" w:id="96"/>
    <w:p>
      <w:pPr>
        <w:spacing w:after="0"/>
        <w:ind w:left="0"/>
        <w:jc w:val="left"/>
      </w:pPr>
      <w:r>
        <w:rPr>
          <w:rFonts w:ascii="Times New Roman"/>
          <w:b/>
          <w:i w:val="false"/>
          <w:color w:val="000000"/>
        </w:rPr>
        <w:t xml:space="preserve"> Жарқайың ауданы Пятигор ауылының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6"/>
    <w:p>
      <w:pPr>
        <w:spacing w:after="0"/>
        <w:ind w:left="0"/>
        <w:jc w:val="left"/>
      </w:pPr>
      <w:r>
        <w:br/>
      </w:r>
    </w:p>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43 қосымша</w:t>
            </w:r>
          </w:p>
        </w:tc>
      </w:tr>
    </w:tbl>
    <w:bookmarkStart w:name="z142" w:id="97"/>
    <w:p>
      <w:pPr>
        <w:spacing w:after="0"/>
        <w:ind w:left="0"/>
        <w:jc w:val="left"/>
      </w:pPr>
      <w:r>
        <w:rPr>
          <w:rFonts w:ascii="Times New Roman"/>
          <w:b/>
          <w:i w:val="false"/>
          <w:color w:val="000000"/>
        </w:rPr>
        <w:t xml:space="preserve"> Жарқайың ауданы Тасөткел ауылының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7"/>
    <w:p>
      <w:pPr>
        <w:spacing w:after="0"/>
        <w:ind w:left="0"/>
        <w:jc w:val="left"/>
      </w:pPr>
      <w:r>
        <w:br/>
      </w:r>
    </w:p>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44 қосымша</w:t>
            </w:r>
          </w:p>
        </w:tc>
      </w:tr>
    </w:tbl>
    <w:bookmarkStart w:name="z144" w:id="98"/>
    <w:p>
      <w:pPr>
        <w:spacing w:after="0"/>
        <w:ind w:left="0"/>
        <w:jc w:val="left"/>
      </w:pPr>
      <w:r>
        <w:rPr>
          <w:rFonts w:ascii="Times New Roman"/>
          <w:b/>
          <w:i w:val="false"/>
          <w:color w:val="000000"/>
        </w:rPr>
        <w:t xml:space="preserve"> Жарқайың ауданы Тассуат ауылының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8"/>
    <w:p>
      <w:pPr>
        <w:spacing w:after="0"/>
        <w:ind w:left="0"/>
        <w:jc w:val="left"/>
      </w:pPr>
      <w:r>
        <w:br/>
      </w:r>
    </w:p>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45 қосымша</w:t>
            </w:r>
          </w:p>
        </w:tc>
      </w:tr>
    </w:tbl>
    <w:bookmarkStart w:name="z146" w:id="99"/>
    <w:p>
      <w:pPr>
        <w:spacing w:after="0"/>
        <w:ind w:left="0"/>
        <w:jc w:val="left"/>
      </w:pPr>
      <w:r>
        <w:rPr>
          <w:rFonts w:ascii="Times New Roman"/>
          <w:b/>
          <w:i w:val="false"/>
          <w:color w:val="000000"/>
        </w:rPr>
        <w:t xml:space="preserve"> Жарқайың ауданы Шойындыкөл ауылының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9"/>
    <w:p>
      <w:pPr>
        <w:spacing w:after="0"/>
        <w:ind w:left="0"/>
        <w:jc w:val="left"/>
      </w:pPr>
      <w:r>
        <w:br/>
      </w:r>
    </w:p>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46 қосымша</w:t>
            </w:r>
          </w:p>
        </w:tc>
      </w:tr>
    </w:tbl>
    <w:bookmarkStart w:name="z148" w:id="100"/>
    <w:p>
      <w:pPr>
        <w:spacing w:after="0"/>
        <w:ind w:left="0"/>
        <w:jc w:val="left"/>
      </w:pPr>
      <w:r>
        <w:rPr>
          <w:rFonts w:ascii="Times New Roman"/>
          <w:b/>
          <w:i w:val="false"/>
          <w:color w:val="000000"/>
        </w:rPr>
        <w:t xml:space="preserve"> Жарқайың ауданы Үшқарасу ауылының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0"/>
    <w:p>
      <w:pPr>
        <w:spacing w:after="0"/>
        <w:ind w:left="0"/>
        <w:jc w:val="left"/>
      </w:pP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47 қосымша</w:t>
            </w:r>
          </w:p>
        </w:tc>
      </w:tr>
    </w:tbl>
    <w:bookmarkStart w:name="z150" w:id="101"/>
    <w:p>
      <w:pPr>
        <w:spacing w:after="0"/>
        <w:ind w:left="0"/>
        <w:jc w:val="left"/>
      </w:pPr>
      <w:r>
        <w:rPr>
          <w:rFonts w:ascii="Times New Roman"/>
          <w:b/>
          <w:i w:val="false"/>
          <w:color w:val="000000"/>
        </w:rPr>
        <w:t xml:space="preserve"> Жарқайың ауданы Отрадный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1"/>
    <w:p>
      <w:pPr>
        <w:spacing w:after="0"/>
        <w:ind w:left="0"/>
        <w:jc w:val="left"/>
      </w:pPr>
      <w:r>
        <w:br/>
      </w:r>
    </w:p>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48 қосымша</w:t>
            </w:r>
          </w:p>
        </w:tc>
      </w:tr>
    </w:tbl>
    <w:bookmarkStart w:name="z152" w:id="102"/>
    <w:p>
      <w:pPr>
        <w:spacing w:after="0"/>
        <w:ind w:left="0"/>
        <w:jc w:val="left"/>
      </w:pPr>
      <w:r>
        <w:rPr>
          <w:rFonts w:ascii="Times New Roman"/>
          <w:b/>
          <w:i w:val="false"/>
          <w:color w:val="000000"/>
        </w:rPr>
        <w:t xml:space="preserve"> Жарқайың ауданы Уәлихан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2"/>
    <w:p>
      <w:pPr>
        <w:spacing w:after="0"/>
        <w:ind w:left="0"/>
        <w:jc w:val="left"/>
      </w:pPr>
      <w:r>
        <w:br/>
      </w:r>
    </w:p>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49 қосымша</w:t>
            </w:r>
          </w:p>
        </w:tc>
      </w:tr>
    </w:tbl>
    <w:bookmarkStart w:name="z154" w:id="103"/>
    <w:p>
      <w:pPr>
        <w:spacing w:after="0"/>
        <w:ind w:left="0"/>
        <w:jc w:val="left"/>
      </w:pPr>
      <w:r>
        <w:rPr>
          <w:rFonts w:ascii="Times New Roman"/>
          <w:b/>
          <w:i w:val="false"/>
          <w:color w:val="000000"/>
        </w:rPr>
        <w:t xml:space="preserve"> Жарқайың ауданы Нахимов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3"/>
    <w:p>
      <w:pPr>
        <w:spacing w:after="0"/>
        <w:ind w:left="0"/>
        <w:jc w:val="left"/>
      </w:pPr>
      <w:r>
        <w:br/>
      </w:r>
    </w:p>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50 қосымша</w:t>
            </w:r>
          </w:p>
        </w:tc>
      </w:tr>
    </w:tbl>
    <w:bookmarkStart w:name="z156" w:id="104"/>
    <w:p>
      <w:pPr>
        <w:spacing w:after="0"/>
        <w:ind w:left="0"/>
        <w:jc w:val="left"/>
      </w:pPr>
      <w:r>
        <w:rPr>
          <w:rFonts w:ascii="Times New Roman"/>
          <w:b/>
          <w:i w:val="false"/>
          <w:color w:val="000000"/>
        </w:rPr>
        <w:t xml:space="preserve"> Жарқайың ауданы Жаңадала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4"/>
    <w:p>
      <w:pPr>
        <w:spacing w:after="0"/>
        <w:ind w:left="0"/>
        <w:jc w:val="left"/>
      </w:pPr>
      <w:r>
        <w:br/>
      </w:r>
    </w:p>
    <w:p>
      <w:pPr>
        <w:spacing w:after="0"/>
        <w:ind w:left="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51 қосымша</w:t>
            </w:r>
          </w:p>
        </w:tc>
      </w:tr>
    </w:tbl>
    <w:bookmarkStart w:name="z158" w:id="105"/>
    <w:p>
      <w:pPr>
        <w:spacing w:after="0"/>
        <w:ind w:left="0"/>
        <w:jc w:val="left"/>
      </w:pPr>
      <w:r>
        <w:rPr>
          <w:rFonts w:ascii="Times New Roman"/>
          <w:b/>
          <w:i w:val="false"/>
          <w:color w:val="000000"/>
        </w:rPr>
        <w:t xml:space="preserve"> Жарқайың ауданы Костычево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5"/>
    <w:p>
      <w:pPr>
        <w:spacing w:after="0"/>
        <w:ind w:left="0"/>
        <w:jc w:val="left"/>
      </w:pPr>
      <w:r>
        <w:br/>
      </w:r>
    </w:p>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52 қосымша</w:t>
            </w:r>
          </w:p>
        </w:tc>
      </w:tr>
    </w:tbl>
    <w:bookmarkStart w:name="z160" w:id="106"/>
    <w:p>
      <w:pPr>
        <w:spacing w:after="0"/>
        <w:ind w:left="0"/>
        <w:jc w:val="left"/>
      </w:pPr>
      <w:r>
        <w:rPr>
          <w:rFonts w:ascii="Times New Roman"/>
          <w:b/>
          <w:i w:val="false"/>
          <w:color w:val="000000"/>
        </w:rPr>
        <w:t xml:space="preserve"> Жарқайың ауданы Державин қаласының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6"/>
    <w:p>
      <w:pPr>
        <w:spacing w:after="0"/>
        <w:ind w:left="0"/>
        <w:jc w:val="left"/>
      </w:pPr>
      <w:r>
        <w:br/>
      </w:r>
    </w:p>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53 қосымша</w:t>
            </w:r>
          </w:p>
        </w:tc>
      </w:tr>
    </w:tbl>
    <w:bookmarkStart w:name="z163" w:id="107"/>
    <w:p>
      <w:pPr>
        <w:spacing w:after="0"/>
        <w:ind w:left="0"/>
        <w:jc w:val="left"/>
      </w:pPr>
      <w:r>
        <w:rPr>
          <w:rFonts w:ascii="Times New Roman"/>
          <w:b/>
          <w:i w:val="false"/>
          <w:color w:val="000000"/>
        </w:rPr>
        <w:t xml:space="preserve"> Жарқайың ауданы Бірсуат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7"/>
    <w:p>
      <w:pPr>
        <w:spacing w:after="0"/>
        <w:ind w:left="0"/>
        <w:jc w:val="left"/>
      </w:pPr>
      <w:r>
        <w:br/>
      </w:r>
    </w:p>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54 қосымша</w:t>
            </w:r>
          </w:p>
        </w:tc>
      </w:tr>
    </w:tbl>
    <w:bookmarkStart w:name="z165" w:id="108"/>
    <w:p>
      <w:pPr>
        <w:spacing w:after="0"/>
        <w:ind w:left="0"/>
        <w:jc w:val="left"/>
      </w:pPr>
      <w:r>
        <w:rPr>
          <w:rFonts w:ascii="Times New Roman"/>
          <w:b/>
          <w:i w:val="false"/>
          <w:color w:val="000000"/>
        </w:rPr>
        <w:t xml:space="preserve"> Жарқайың ауданы Гастелло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8"/>
    <w:p>
      <w:pPr>
        <w:spacing w:after="0"/>
        <w:ind w:left="0"/>
        <w:jc w:val="left"/>
      </w:pPr>
      <w:r>
        <w:br/>
      </w:r>
    </w:p>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55 қосымша</w:t>
            </w:r>
          </w:p>
        </w:tc>
      </w:tr>
    </w:tbl>
    <w:bookmarkStart w:name="z167" w:id="109"/>
    <w:p>
      <w:pPr>
        <w:spacing w:after="0"/>
        <w:ind w:left="0"/>
        <w:jc w:val="left"/>
      </w:pPr>
      <w:r>
        <w:rPr>
          <w:rFonts w:ascii="Times New Roman"/>
          <w:b/>
          <w:i w:val="false"/>
          <w:color w:val="000000"/>
        </w:rPr>
        <w:t xml:space="preserve"> Жарқайың ауданы Далабай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9"/>
    <w:p>
      <w:pPr>
        <w:spacing w:after="0"/>
        <w:ind w:left="0"/>
        <w:jc w:val="left"/>
      </w:pPr>
      <w:r>
        <w:br/>
      </w:r>
    </w:p>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56 қосымша</w:t>
            </w:r>
          </w:p>
        </w:tc>
      </w:tr>
    </w:tbl>
    <w:bookmarkStart w:name="z169" w:id="110"/>
    <w:p>
      <w:pPr>
        <w:spacing w:after="0"/>
        <w:ind w:left="0"/>
        <w:jc w:val="left"/>
      </w:pPr>
      <w:r>
        <w:rPr>
          <w:rFonts w:ascii="Times New Roman"/>
          <w:b/>
          <w:i w:val="false"/>
          <w:color w:val="000000"/>
        </w:rPr>
        <w:t xml:space="preserve"> Жарқайың ауданы Құмсуат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0"/>
    <w:p>
      <w:pPr>
        <w:spacing w:after="0"/>
        <w:ind w:left="0"/>
        <w:jc w:val="left"/>
      </w:pP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57 қосымша</w:t>
            </w:r>
          </w:p>
        </w:tc>
      </w:tr>
    </w:tbl>
    <w:bookmarkStart w:name="z171" w:id="111"/>
    <w:p>
      <w:pPr>
        <w:spacing w:after="0"/>
        <w:ind w:left="0"/>
        <w:jc w:val="left"/>
      </w:pPr>
      <w:r>
        <w:rPr>
          <w:rFonts w:ascii="Times New Roman"/>
          <w:b/>
          <w:i w:val="false"/>
          <w:color w:val="000000"/>
        </w:rPr>
        <w:t xml:space="preserve"> Жарқайың ауданы Львов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1"/>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58 қосымша</w:t>
            </w:r>
          </w:p>
        </w:tc>
      </w:tr>
    </w:tbl>
    <w:bookmarkStart w:name="z173" w:id="112"/>
    <w:p>
      <w:pPr>
        <w:spacing w:after="0"/>
        <w:ind w:left="0"/>
        <w:jc w:val="left"/>
      </w:pPr>
      <w:r>
        <w:rPr>
          <w:rFonts w:ascii="Times New Roman"/>
          <w:b/>
          <w:i w:val="false"/>
          <w:color w:val="000000"/>
        </w:rPr>
        <w:t xml:space="preserve"> Жарқайың ауданы Пригород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2"/>
    <w:p>
      <w:pPr>
        <w:spacing w:after="0"/>
        <w:ind w:left="0"/>
        <w:jc w:val="left"/>
      </w:pP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59 қосымша</w:t>
            </w:r>
          </w:p>
        </w:tc>
      </w:tr>
    </w:tbl>
    <w:bookmarkStart w:name="z175" w:id="113"/>
    <w:p>
      <w:pPr>
        <w:spacing w:after="0"/>
        <w:ind w:left="0"/>
        <w:jc w:val="left"/>
      </w:pPr>
      <w:r>
        <w:rPr>
          <w:rFonts w:ascii="Times New Roman"/>
          <w:b/>
          <w:i w:val="false"/>
          <w:color w:val="000000"/>
        </w:rPr>
        <w:t xml:space="preserve"> Жарқайың ауданы Пятигор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3"/>
    <w:p>
      <w:pPr>
        <w:spacing w:after="0"/>
        <w:ind w:left="0"/>
        <w:jc w:val="left"/>
      </w:pPr>
      <w:r>
        <w:br/>
      </w:r>
    </w:p>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60 қосымша</w:t>
            </w:r>
          </w:p>
        </w:tc>
      </w:tr>
    </w:tbl>
    <w:bookmarkStart w:name="z177" w:id="114"/>
    <w:p>
      <w:pPr>
        <w:spacing w:after="0"/>
        <w:ind w:left="0"/>
        <w:jc w:val="left"/>
      </w:pPr>
      <w:r>
        <w:rPr>
          <w:rFonts w:ascii="Times New Roman"/>
          <w:b/>
          <w:i w:val="false"/>
          <w:color w:val="000000"/>
        </w:rPr>
        <w:t xml:space="preserve"> Жарқайың ауданы Тасөткел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4"/>
    <w:p>
      <w:pPr>
        <w:spacing w:after="0"/>
        <w:ind w:left="0"/>
        <w:jc w:val="left"/>
      </w:pPr>
      <w:r>
        <w:br/>
      </w:r>
    </w:p>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61 қосымша</w:t>
            </w:r>
          </w:p>
        </w:tc>
      </w:tr>
    </w:tbl>
    <w:bookmarkStart w:name="z179" w:id="115"/>
    <w:p>
      <w:pPr>
        <w:spacing w:after="0"/>
        <w:ind w:left="0"/>
        <w:jc w:val="left"/>
      </w:pPr>
      <w:r>
        <w:rPr>
          <w:rFonts w:ascii="Times New Roman"/>
          <w:b/>
          <w:i w:val="false"/>
          <w:color w:val="000000"/>
        </w:rPr>
        <w:t xml:space="preserve"> Жарқайың ауданы Тассуат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5"/>
    <w:p>
      <w:pPr>
        <w:spacing w:after="0"/>
        <w:ind w:left="0"/>
        <w:jc w:val="left"/>
      </w:pPr>
      <w:r>
        <w:br/>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62 қосымша</w:t>
            </w:r>
          </w:p>
        </w:tc>
      </w:tr>
    </w:tbl>
    <w:bookmarkStart w:name="z181" w:id="116"/>
    <w:p>
      <w:pPr>
        <w:spacing w:after="0"/>
        <w:ind w:left="0"/>
        <w:jc w:val="left"/>
      </w:pPr>
      <w:r>
        <w:rPr>
          <w:rFonts w:ascii="Times New Roman"/>
          <w:b/>
          <w:i w:val="false"/>
          <w:color w:val="000000"/>
        </w:rPr>
        <w:t xml:space="preserve"> Жарқайың ауданы Шойындыкөл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6"/>
    <w:p>
      <w:pPr>
        <w:spacing w:after="0"/>
        <w:ind w:left="0"/>
        <w:jc w:val="left"/>
      </w:pPr>
      <w:r>
        <w:br/>
      </w:r>
    </w:p>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63 қосымша</w:t>
            </w:r>
          </w:p>
        </w:tc>
      </w:tr>
    </w:tbl>
    <w:bookmarkStart w:name="z183" w:id="117"/>
    <w:p>
      <w:pPr>
        <w:spacing w:after="0"/>
        <w:ind w:left="0"/>
        <w:jc w:val="left"/>
      </w:pPr>
      <w:r>
        <w:rPr>
          <w:rFonts w:ascii="Times New Roman"/>
          <w:b/>
          <w:i w:val="false"/>
          <w:color w:val="000000"/>
        </w:rPr>
        <w:t xml:space="preserve"> Жарқайың ауданы Үшқарасу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7"/>
    <w:p>
      <w:pPr>
        <w:spacing w:after="0"/>
        <w:ind w:left="0"/>
        <w:jc w:val="left"/>
      </w:pPr>
      <w:r>
        <w:br/>
      </w:r>
    </w:p>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64 қосымша</w:t>
            </w:r>
          </w:p>
        </w:tc>
      </w:tr>
    </w:tbl>
    <w:bookmarkStart w:name="z185" w:id="118"/>
    <w:p>
      <w:pPr>
        <w:spacing w:after="0"/>
        <w:ind w:left="0"/>
        <w:jc w:val="left"/>
      </w:pPr>
      <w:r>
        <w:rPr>
          <w:rFonts w:ascii="Times New Roman"/>
          <w:b/>
          <w:i w:val="false"/>
          <w:color w:val="000000"/>
        </w:rPr>
        <w:t xml:space="preserve"> Жарқайың ауданы Отрадный ауылдық округінің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8"/>
    <w:p>
      <w:pPr>
        <w:spacing w:after="0"/>
        <w:ind w:left="0"/>
        <w:jc w:val="left"/>
      </w:pPr>
      <w:r>
        <w:br/>
      </w:r>
    </w:p>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65 қосымша</w:t>
            </w:r>
          </w:p>
        </w:tc>
      </w:tr>
    </w:tbl>
    <w:bookmarkStart w:name="z187" w:id="119"/>
    <w:p>
      <w:pPr>
        <w:spacing w:after="0"/>
        <w:ind w:left="0"/>
        <w:jc w:val="left"/>
      </w:pPr>
      <w:r>
        <w:rPr>
          <w:rFonts w:ascii="Times New Roman"/>
          <w:b/>
          <w:i w:val="false"/>
          <w:color w:val="000000"/>
        </w:rPr>
        <w:t xml:space="preserve"> Жарқайың ауданы Уәлихан ауылдық округінің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9"/>
    <w:p>
      <w:pPr>
        <w:spacing w:after="0"/>
        <w:ind w:left="0"/>
        <w:jc w:val="left"/>
      </w:pPr>
      <w:r>
        <w:br/>
      </w:r>
    </w:p>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66 қосымша</w:t>
            </w:r>
          </w:p>
        </w:tc>
      </w:tr>
    </w:tbl>
    <w:bookmarkStart w:name="z189" w:id="120"/>
    <w:p>
      <w:pPr>
        <w:spacing w:after="0"/>
        <w:ind w:left="0"/>
        <w:jc w:val="left"/>
      </w:pPr>
      <w:r>
        <w:rPr>
          <w:rFonts w:ascii="Times New Roman"/>
          <w:b/>
          <w:i w:val="false"/>
          <w:color w:val="000000"/>
        </w:rPr>
        <w:t xml:space="preserve"> Жарқайың ауданы Нахимов ауылдық округінің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0"/>
    <w:p>
      <w:pPr>
        <w:spacing w:after="0"/>
        <w:ind w:left="0"/>
        <w:jc w:val="left"/>
      </w:pPr>
      <w:r>
        <w:br/>
      </w:r>
    </w:p>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67 қосымша</w:t>
            </w:r>
          </w:p>
        </w:tc>
      </w:tr>
    </w:tbl>
    <w:bookmarkStart w:name="z191" w:id="121"/>
    <w:p>
      <w:pPr>
        <w:spacing w:after="0"/>
        <w:ind w:left="0"/>
        <w:jc w:val="left"/>
      </w:pPr>
      <w:r>
        <w:rPr>
          <w:rFonts w:ascii="Times New Roman"/>
          <w:b/>
          <w:i w:val="false"/>
          <w:color w:val="000000"/>
        </w:rPr>
        <w:t xml:space="preserve"> Жарқайың ауданы Жаңадала ауылдық округінің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1"/>
    <w:p>
      <w:pPr>
        <w:spacing w:after="0"/>
        <w:ind w:left="0"/>
        <w:jc w:val="left"/>
      </w:pPr>
      <w:r>
        <w:br/>
      </w:r>
    </w:p>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68 қосымша</w:t>
            </w:r>
          </w:p>
        </w:tc>
      </w:tr>
    </w:tbl>
    <w:bookmarkStart w:name="z193" w:id="122"/>
    <w:p>
      <w:pPr>
        <w:spacing w:after="0"/>
        <w:ind w:left="0"/>
        <w:jc w:val="left"/>
      </w:pPr>
      <w:r>
        <w:rPr>
          <w:rFonts w:ascii="Times New Roman"/>
          <w:b/>
          <w:i w:val="false"/>
          <w:color w:val="000000"/>
        </w:rPr>
        <w:t xml:space="preserve"> Жарқайың ауданы Костычево ауылдық округінің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2"/>
    <w:p>
      <w:pPr>
        <w:spacing w:after="0"/>
        <w:ind w:left="0"/>
        <w:jc w:val="left"/>
      </w:pPr>
      <w:r>
        <w:br/>
      </w:r>
    </w:p>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69 қосымша</w:t>
            </w:r>
          </w:p>
        </w:tc>
      </w:tr>
    </w:tbl>
    <w:bookmarkStart w:name="z195" w:id="123"/>
    <w:p>
      <w:pPr>
        <w:spacing w:after="0"/>
        <w:ind w:left="0"/>
        <w:jc w:val="left"/>
      </w:pPr>
      <w:r>
        <w:rPr>
          <w:rFonts w:ascii="Times New Roman"/>
          <w:b/>
          <w:i w:val="false"/>
          <w:color w:val="000000"/>
        </w:rPr>
        <w:t xml:space="preserve"> Жарқайың ауданы Державин қаласының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3"/>
    <w:p>
      <w:pPr>
        <w:spacing w:after="0"/>
        <w:ind w:left="0"/>
        <w:jc w:val="left"/>
      </w:pPr>
      <w:r>
        <w:br/>
      </w:r>
    </w:p>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70 қосымша</w:t>
            </w:r>
          </w:p>
        </w:tc>
      </w:tr>
    </w:tbl>
    <w:bookmarkStart w:name="z197" w:id="124"/>
    <w:p>
      <w:pPr>
        <w:spacing w:after="0"/>
        <w:ind w:left="0"/>
        <w:jc w:val="left"/>
      </w:pPr>
      <w:r>
        <w:rPr>
          <w:rFonts w:ascii="Times New Roman"/>
          <w:b/>
          <w:i w:val="false"/>
          <w:color w:val="000000"/>
        </w:rPr>
        <w:t xml:space="preserve"> Жарқайың ауданы Бірсуат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4"/>
    <w:p>
      <w:pPr>
        <w:spacing w:after="0"/>
        <w:ind w:left="0"/>
        <w:jc w:val="left"/>
      </w:pPr>
      <w:r>
        <w:br/>
      </w:r>
    </w:p>
    <w:p>
      <w:pPr>
        <w:spacing w:after="0"/>
        <w:ind w:left="0"/>
        <w:jc w:val="both"/>
      </w:pPr>
      <w:r>
        <w:drawing>
          <wp:inline distT="0" distB="0" distL="0" distR="0">
            <wp:extent cx="7302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302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71 қосымша</w:t>
            </w:r>
          </w:p>
        </w:tc>
      </w:tr>
    </w:tbl>
    <w:bookmarkStart w:name="z199" w:id="125"/>
    <w:p>
      <w:pPr>
        <w:spacing w:after="0"/>
        <w:ind w:left="0"/>
        <w:jc w:val="left"/>
      </w:pPr>
      <w:r>
        <w:rPr>
          <w:rFonts w:ascii="Times New Roman"/>
          <w:b/>
          <w:i w:val="false"/>
          <w:color w:val="000000"/>
        </w:rPr>
        <w:t xml:space="preserve"> Жарқайың ауданы Гастелло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5"/>
    <w:p>
      <w:pPr>
        <w:spacing w:after="0"/>
        <w:ind w:left="0"/>
        <w:jc w:val="left"/>
      </w:pPr>
      <w:r>
        <w:br/>
      </w:r>
    </w:p>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72 қосымша</w:t>
            </w:r>
          </w:p>
        </w:tc>
      </w:tr>
    </w:tbl>
    <w:bookmarkStart w:name="z201" w:id="126"/>
    <w:p>
      <w:pPr>
        <w:spacing w:after="0"/>
        <w:ind w:left="0"/>
        <w:jc w:val="left"/>
      </w:pPr>
      <w:r>
        <w:rPr>
          <w:rFonts w:ascii="Times New Roman"/>
          <w:b/>
          <w:i w:val="false"/>
          <w:color w:val="000000"/>
        </w:rPr>
        <w:t xml:space="preserve"> Жарқайың ауданы Далабай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6"/>
    <w:p>
      <w:pPr>
        <w:spacing w:after="0"/>
        <w:ind w:left="0"/>
        <w:jc w:val="left"/>
      </w:pPr>
      <w:r>
        <w:br/>
      </w:r>
    </w:p>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73 қосымша</w:t>
            </w:r>
          </w:p>
        </w:tc>
      </w:tr>
    </w:tbl>
    <w:bookmarkStart w:name="z203" w:id="127"/>
    <w:p>
      <w:pPr>
        <w:spacing w:after="0"/>
        <w:ind w:left="0"/>
        <w:jc w:val="left"/>
      </w:pPr>
      <w:r>
        <w:rPr>
          <w:rFonts w:ascii="Times New Roman"/>
          <w:b/>
          <w:i w:val="false"/>
          <w:color w:val="000000"/>
        </w:rPr>
        <w:t xml:space="preserve"> Жарқайың ауданы Құмсуат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7"/>
    <w:p>
      <w:pPr>
        <w:spacing w:after="0"/>
        <w:ind w:left="0"/>
        <w:jc w:val="left"/>
      </w:pP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74 қосымша</w:t>
            </w:r>
          </w:p>
        </w:tc>
      </w:tr>
    </w:tbl>
    <w:bookmarkStart w:name="z205" w:id="128"/>
    <w:p>
      <w:pPr>
        <w:spacing w:after="0"/>
        <w:ind w:left="0"/>
        <w:jc w:val="left"/>
      </w:pPr>
      <w:r>
        <w:rPr>
          <w:rFonts w:ascii="Times New Roman"/>
          <w:b/>
          <w:i w:val="false"/>
          <w:color w:val="000000"/>
        </w:rPr>
        <w:t xml:space="preserve"> Жарқайың ауданы Львов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8"/>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75 қосымша</w:t>
            </w:r>
          </w:p>
        </w:tc>
      </w:tr>
    </w:tbl>
    <w:bookmarkStart w:name="z207" w:id="129"/>
    <w:p>
      <w:pPr>
        <w:spacing w:after="0"/>
        <w:ind w:left="0"/>
        <w:jc w:val="left"/>
      </w:pPr>
      <w:r>
        <w:rPr>
          <w:rFonts w:ascii="Times New Roman"/>
          <w:b/>
          <w:i w:val="false"/>
          <w:color w:val="000000"/>
        </w:rPr>
        <w:t xml:space="preserve"> Жарқайың ауданы Пригород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9"/>
    <w:p>
      <w:pPr>
        <w:spacing w:after="0"/>
        <w:ind w:left="0"/>
        <w:jc w:val="left"/>
      </w:pP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76 қосымша</w:t>
            </w:r>
          </w:p>
        </w:tc>
      </w:tr>
    </w:tbl>
    <w:bookmarkStart w:name="z209" w:id="130"/>
    <w:p>
      <w:pPr>
        <w:spacing w:after="0"/>
        <w:ind w:left="0"/>
        <w:jc w:val="left"/>
      </w:pPr>
      <w:r>
        <w:rPr>
          <w:rFonts w:ascii="Times New Roman"/>
          <w:b/>
          <w:i w:val="false"/>
          <w:color w:val="000000"/>
        </w:rPr>
        <w:t xml:space="preserve"> Жарқайың ауданы Пятигор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0"/>
    <w:p>
      <w:pPr>
        <w:spacing w:after="0"/>
        <w:ind w:left="0"/>
        <w:jc w:val="left"/>
      </w:pP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77 қосымша</w:t>
            </w:r>
          </w:p>
        </w:tc>
      </w:tr>
    </w:tbl>
    <w:bookmarkStart w:name="z211" w:id="131"/>
    <w:p>
      <w:pPr>
        <w:spacing w:after="0"/>
        <w:ind w:left="0"/>
        <w:jc w:val="left"/>
      </w:pPr>
      <w:r>
        <w:rPr>
          <w:rFonts w:ascii="Times New Roman"/>
          <w:b/>
          <w:i w:val="false"/>
          <w:color w:val="000000"/>
        </w:rPr>
        <w:t xml:space="preserve"> Жарқайың ауданы Тасөткел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1"/>
    <w:p>
      <w:pPr>
        <w:spacing w:after="0"/>
        <w:ind w:left="0"/>
        <w:jc w:val="left"/>
      </w:pP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78 қосымша</w:t>
            </w:r>
          </w:p>
        </w:tc>
      </w:tr>
    </w:tbl>
    <w:bookmarkStart w:name="z213" w:id="132"/>
    <w:p>
      <w:pPr>
        <w:spacing w:after="0"/>
        <w:ind w:left="0"/>
        <w:jc w:val="left"/>
      </w:pPr>
      <w:r>
        <w:rPr>
          <w:rFonts w:ascii="Times New Roman"/>
          <w:b/>
          <w:i w:val="false"/>
          <w:color w:val="000000"/>
        </w:rPr>
        <w:t xml:space="preserve"> Жарқайың ауданы Тассуат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2"/>
    <w:p>
      <w:pPr>
        <w:spacing w:after="0"/>
        <w:ind w:left="0"/>
        <w:jc w:val="left"/>
      </w:pPr>
      <w:r>
        <w:br/>
      </w:r>
    </w:p>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79 қосымша</w:t>
            </w:r>
          </w:p>
        </w:tc>
      </w:tr>
    </w:tbl>
    <w:bookmarkStart w:name="z215" w:id="133"/>
    <w:p>
      <w:pPr>
        <w:spacing w:after="0"/>
        <w:ind w:left="0"/>
        <w:jc w:val="left"/>
      </w:pPr>
      <w:r>
        <w:rPr>
          <w:rFonts w:ascii="Times New Roman"/>
          <w:b/>
          <w:i w:val="false"/>
          <w:color w:val="000000"/>
        </w:rPr>
        <w:t xml:space="preserve"> Жарқайың ауданы Шойындыкөл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3"/>
    <w:p>
      <w:pPr>
        <w:spacing w:after="0"/>
        <w:ind w:left="0"/>
        <w:jc w:val="left"/>
      </w:pP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80 қосымша</w:t>
            </w:r>
          </w:p>
        </w:tc>
      </w:tr>
    </w:tbl>
    <w:bookmarkStart w:name="z217" w:id="134"/>
    <w:p>
      <w:pPr>
        <w:spacing w:after="0"/>
        <w:ind w:left="0"/>
        <w:jc w:val="left"/>
      </w:pPr>
      <w:r>
        <w:rPr>
          <w:rFonts w:ascii="Times New Roman"/>
          <w:b/>
          <w:i w:val="false"/>
          <w:color w:val="000000"/>
        </w:rPr>
        <w:t xml:space="preserve"> Жарқайың ауданы Үшқарасу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4"/>
    <w:p>
      <w:pPr>
        <w:spacing w:after="0"/>
        <w:ind w:left="0"/>
        <w:jc w:val="left"/>
      </w:pPr>
      <w:r>
        <w:br/>
      </w:r>
    </w:p>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81 қосымша</w:t>
            </w:r>
          </w:p>
        </w:tc>
      </w:tr>
    </w:tbl>
    <w:bookmarkStart w:name="z219" w:id="135"/>
    <w:p>
      <w:pPr>
        <w:spacing w:after="0"/>
        <w:ind w:left="0"/>
        <w:jc w:val="left"/>
      </w:pPr>
      <w:r>
        <w:rPr>
          <w:rFonts w:ascii="Times New Roman"/>
          <w:b/>
          <w:i w:val="false"/>
          <w:color w:val="000000"/>
        </w:rPr>
        <w:t xml:space="preserve"> Жарқайың ауданы Отрадный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5"/>
    <w:p>
      <w:pPr>
        <w:spacing w:after="0"/>
        <w:ind w:left="0"/>
        <w:jc w:val="left"/>
      </w:pPr>
      <w:r>
        <w:br/>
      </w:r>
    </w:p>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82 қосымша</w:t>
            </w:r>
          </w:p>
        </w:tc>
      </w:tr>
    </w:tbl>
    <w:bookmarkStart w:name="z221" w:id="136"/>
    <w:p>
      <w:pPr>
        <w:spacing w:after="0"/>
        <w:ind w:left="0"/>
        <w:jc w:val="left"/>
      </w:pPr>
      <w:r>
        <w:rPr>
          <w:rFonts w:ascii="Times New Roman"/>
          <w:b/>
          <w:i w:val="false"/>
          <w:color w:val="000000"/>
        </w:rPr>
        <w:t xml:space="preserve"> Жарқайың ауданы Уәлихан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6"/>
    <w:p>
      <w:pPr>
        <w:spacing w:after="0"/>
        <w:ind w:left="0"/>
        <w:jc w:val="left"/>
      </w:pPr>
      <w:r>
        <w:br/>
      </w:r>
    </w:p>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83 қосымша</w:t>
            </w:r>
          </w:p>
        </w:tc>
      </w:tr>
    </w:tbl>
    <w:bookmarkStart w:name="z223" w:id="137"/>
    <w:p>
      <w:pPr>
        <w:spacing w:after="0"/>
        <w:ind w:left="0"/>
        <w:jc w:val="left"/>
      </w:pPr>
      <w:r>
        <w:rPr>
          <w:rFonts w:ascii="Times New Roman"/>
          <w:b/>
          <w:i w:val="false"/>
          <w:color w:val="000000"/>
        </w:rPr>
        <w:t xml:space="preserve"> Жарқайың ауданы Нахимов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7"/>
    <w:p>
      <w:pPr>
        <w:spacing w:after="0"/>
        <w:ind w:left="0"/>
        <w:jc w:val="left"/>
      </w:pPr>
      <w:r>
        <w:br/>
      </w:r>
    </w:p>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84 қосымша</w:t>
            </w:r>
          </w:p>
        </w:tc>
      </w:tr>
    </w:tbl>
    <w:bookmarkStart w:name="z225" w:id="138"/>
    <w:p>
      <w:pPr>
        <w:spacing w:after="0"/>
        <w:ind w:left="0"/>
        <w:jc w:val="left"/>
      </w:pPr>
      <w:r>
        <w:rPr>
          <w:rFonts w:ascii="Times New Roman"/>
          <w:b/>
          <w:i w:val="false"/>
          <w:color w:val="000000"/>
        </w:rPr>
        <w:t xml:space="preserve"> Жарқайың ауданы Жаңадала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8"/>
    <w:p>
      <w:pPr>
        <w:spacing w:after="0"/>
        <w:ind w:left="0"/>
        <w:jc w:val="left"/>
      </w:pPr>
      <w:r>
        <w:br/>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85 қосымша</w:t>
            </w:r>
          </w:p>
        </w:tc>
      </w:tr>
    </w:tbl>
    <w:bookmarkStart w:name="z227" w:id="139"/>
    <w:p>
      <w:pPr>
        <w:spacing w:after="0"/>
        <w:ind w:left="0"/>
        <w:jc w:val="left"/>
      </w:pPr>
      <w:r>
        <w:rPr>
          <w:rFonts w:ascii="Times New Roman"/>
          <w:b/>
          <w:i w:val="false"/>
          <w:color w:val="000000"/>
        </w:rPr>
        <w:t xml:space="preserve"> Жарқайың ауданы Костычево ауылдық округінің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9"/>
    <w:p>
      <w:pPr>
        <w:spacing w:after="0"/>
        <w:ind w:left="0"/>
        <w:jc w:val="left"/>
      </w:pPr>
      <w:r>
        <w:br/>
      </w:r>
    </w:p>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86 қосымша</w:t>
            </w:r>
          </w:p>
        </w:tc>
      </w:tr>
    </w:tbl>
    <w:bookmarkStart w:name="z229" w:id="140"/>
    <w:p>
      <w:pPr>
        <w:spacing w:after="0"/>
        <w:ind w:left="0"/>
        <w:jc w:val="left"/>
      </w:pPr>
      <w:r>
        <w:rPr>
          <w:rFonts w:ascii="Times New Roman"/>
          <w:b/>
          <w:i w:val="false"/>
          <w:color w:val="000000"/>
        </w:rPr>
        <w:t xml:space="preserve"> Жарқайың ауданының Державин қаласында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0"/>
    <w:p>
      <w:pPr>
        <w:spacing w:after="0"/>
        <w:ind w:left="0"/>
        <w:jc w:val="left"/>
      </w:pPr>
      <w:r>
        <w:br/>
      </w:r>
    </w:p>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87 қосымша</w:t>
            </w:r>
          </w:p>
        </w:tc>
      </w:tr>
    </w:tbl>
    <w:bookmarkStart w:name="z231" w:id="141"/>
    <w:p>
      <w:pPr>
        <w:spacing w:after="0"/>
        <w:ind w:left="0"/>
        <w:jc w:val="left"/>
      </w:pPr>
      <w:r>
        <w:rPr>
          <w:rFonts w:ascii="Times New Roman"/>
          <w:b/>
          <w:i w:val="false"/>
          <w:color w:val="000000"/>
        </w:rPr>
        <w:t xml:space="preserve"> Жарқайың ауданының Бірсуат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1"/>
    <w:p>
      <w:pPr>
        <w:spacing w:after="0"/>
        <w:ind w:left="0"/>
        <w:jc w:val="left"/>
      </w:pPr>
      <w:r>
        <w:br/>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88 қосымша</w:t>
            </w:r>
          </w:p>
        </w:tc>
      </w:tr>
    </w:tbl>
    <w:bookmarkStart w:name="z233" w:id="142"/>
    <w:p>
      <w:pPr>
        <w:spacing w:after="0"/>
        <w:ind w:left="0"/>
        <w:jc w:val="left"/>
      </w:pPr>
      <w:r>
        <w:rPr>
          <w:rFonts w:ascii="Times New Roman"/>
          <w:b/>
          <w:i w:val="false"/>
          <w:color w:val="000000"/>
        </w:rPr>
        <w:t xml:space="preserve"> Жарқайың ауданының Гастелло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2"/>
    <w:p>
      <w:pPr>
        <w:spacing w:after="0"/>
        <w:ind w:left="0"/>
        <w:jc w:val="left"/>
      </w:pPr>
      <w:r>
        <w:br/>
      </w:r>
    </w:p>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89 қосымша</w:t>
            </w:r>
          </w:p>
        </w:tc>
      </w:tr>
    </w:tbl>
    <w:bookmarkStart w:name="z235" w:id="143"/>
    <w:p>
      <w:pPr>
        <w:spacing w:after="0"/>
        <w:ind w:left="0"/>
        <w:jc w:val="left"/>
      </w:pPr>
      <w:r>
        <w:rPr>
          <w:rFonts w:ascii="Times New Roman"/>
          <w:b/>
          <w:i w:val="false"/>
          <w:color w:val="000000"/>
        </w:rPr>
        <w:t xml:space="preserve"> Жарқайың ауданының Далабай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3"/>
    <w:p>
      <w:pPr>
        <w:spacing w:after="0"/>
        <w:ind w:left="0"/>
        <w:jc w:val="left"/>
      </w:pPr>
      <w:r>
        <w:br/>
      </w:r>
    </w:p>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90 қосымша</w:t>
            </w:r>
          </w:p>
        </w:tc>
      </w:tr>
    </w:tbl>
    <w:bookmarkStart w:name="z237" w:id="144"/>
    <w:p>
      <w:pPr>
        <w:spacing w:after="0"/>
        <w:ind w:left="0"/>
        <w:jc w:val="left"/>
      </w:pPr>
      <w:r>
        <w:rPr>
          <w:rFonts w:ascii="Times New Roman"/>
          <w:b/>
          <w:i w:val="false"/>
          <w:color w:val="000000"/>
        </w:rPr>
        <w:t xml:space="preserve"> Жарқайың ауданының Құмсуат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4"/>
    <w:p>
      <w:pPr>
        <w:spacing w:after="0"/>
        <w:ind w:left="0"/>
        <w:jc w:val="left"/>
      </w:pP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91 қосымша</w:t>
            </w:r>
          </w:p>
        </w:tc>
      </w:tr>
    </w:tbl>
    <w:bookmarkStart w:name="z239" w:id="145"/>
    <w:p>
      <w:pPr>
        <w:spacing w:after="0"/>
        <w:ind w:left="0"/>
        <w:jc w:val="left"/>
      </w:pPr>
      <w:r>
        <w:rPr>
          <w:rFonts w:ascii="Times New Roman"/>
          <w:b/>
          <w:i w:val="false"/>
          <w:color w:val="000000"/>
        </w:rPr>
        <w:t xml:space="preserve"> Жарқайың ауданының Львов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5"/>
    <w:p>
      <w:pPr>
        <w:spacing w:after="0"/>
        <w:ind w:left="0"/>
        <w:jc w:val="left"/>
      </w:pP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92 қосымша</w:t>
            </w:r>
          </w:p>
        </w:tc>
      </w:tr>
    </w:tbl>
    <w:bookmarkStart w:name="z241" w:id="146"/>
    <w:p>
      <w:pPr>
        <w:spacing w:after="0"/>
        <w:ind w:left="0"/>
        <w:jc w:val="left"/>
      </w:pPr>
      <w:r>
        <w:rPr>
          <w:rFonts w:ascii="Times New Roman"/>
          <w:b/>
          <w:i w:val="false"/>
          <w:color w:val="000000"/>
        </w:rPr>
        <w:t xml:space="preserve"> Жарқайың ауданының Пригород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6"/>
    <w:p>
      <w:pPr>
        <w:spacing w:after="0"/>
        <w:ind w:left="0"/>
        <w:jc w:val="left"/>
      </w:pPr>
      <w:r>
        <w:br/>
      </w:r>
    </w:p>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93 қосымша</w:t>
            </w:r>
          </w:p>
        </w:tc>
      </w:tr>
    </w:tbl>
    <w:bookmarkStart w:name="z243" w:id="147"/>
    <w:p>
      <w:pPr>
        <w:spacing w:after="0"/>
        <w:ind w:left="0"/>
        <w:jc w:val="left"/>
      </w:pPr>
      <w:r>
        <w:rPr>
          <w:rFonts w:ascii="Times New Roman"/>
          <w:b/>
          <w:i w:val="false"/>
          <w:color w:val="000000"/>
        </w:rPr>
        <w:t xml:space="preserve"> Жарқайың ауданының Пятигор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7"/>
    <w:p>
      <w:pPr>
        <w:spacing w:after="0"/>
        <w:ind w:left="0"/>
        <w:jc w:val="left"/>
      </w:pPr>
      <w:r>
        <w:br/>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94 қосымша</w:t>
            </w:r>
          </w:p>
        </w:tc>
      </w:tr>
    </w:tbl>
    <w:bookmarkStart w:name="z245" w:id="148"/>
    <w:p>
      <w:pPr>
        <w:spacing w:after="0"/>
        <w:ind w:left="0"/>
        <w:jc w:val="left"/>
      </w:pPr>
      <w:r>
        <w:rPr>
          <w:rFonts w:ascii="Times New Roman"/>
          <w:b/>
          <w:i w:val="false"/>
          <w:color w:val="000000"/>
        </w:rPr>
        <w:t xml:space="preserve"> Жарқайың ауданының Тасөткел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8"/>
    <w:p>
      <w:pPr>
        <w:spacing w:after="0"/>
        <w:ind w:left="0"/>
        <w:jc w:val="left"/>
      </w:pPr>
      <w:r>
        <w:br/>
      </w:r>
    </w:p>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95 қосымша</w:t>
            </w:r>
          </w:p>
        </w:tc>
      </w:tr>
    </w:tbl>
    <w:bookmarkStart w:name="z247" w:id="149"/>
    <w:p>
      <w:pPr>
        <w:spacing w:after="0"/>
        <w:ind w:left="0"/>
        <w:jc w:val="left"/>
      </w:pPr>
      <w:r>
        <w:rPr>
          <w:rFonts w:ascii="Times New Roman"/>
          <w:b/>
          <w:i w:val="false"/>
          <w:color w:val="000000"/>
        </w:rPr>
        <w:t xml:space="preserve"> Жарқайың ауданының Тассуат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9"/>
    <w:p>
      <w:pPr>
        <w:spacing w:after="0"/>
        <w:ind w:left="0"/>
        <w:jc w:val="left"/>
      </w:pPr>
      <w:r>
        <w:br/>
      </w:r>
    </w:p>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96 қосымша</w:t>
            </w:r>
          </w:p>
        </w:tc>
      </w:tr>
    </w:tbl>
    <w:bookmarkStart w:name="z249" w:id="150"/>
    <w:p>
      <w:pPr>
        <w:spacing w:after="0"/>
        <w:ind w:left="0"/>
        <w:jc w:val="left"/>
      </w:pPr>
      <w:r>
        <w:rPr>
          <w:rFonts w:ascii="Times New Roman"/>
          <w:b/>
          <w:i w:val="false"/>
          <w:color w:val="000000"/>
        </w:rPr>
        <w:t xml:space="preserve"> Жарқайың ауданының Шойындыкөл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0"/>
    <w:p>
      <w:pPr>
        <w:spacing w:after="0"/>
        <w:ind w:left="0"/>
        <w:jc w:val="left"/>
      </w:pPr>
      <w:r>
        <w:br/>
      </w:r>
    </w:p>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97 қосымша</w:t>
            </w:r>
          </w:p>
        </w:tc>
      </w:tr>
    </w:tbl>
    <w:bookmarkStart w:name="z251" w:id="151"/>
    <w:p>
      <w:pPr>
        <w:spacing w:after="0"/>
        <w:ind w:left="0"/>
        <w:jc w:val="left"/>
      </w:pPr>
      <w:r>
        <w:rPr>
          <w:rFonts w:ascii="Times New Roman"/>
          <w:b/>
          <w:i w:val="false"/>
          <w:color w:val="000000"/>
        </w:rPr>
        <w:t xml:space="preserve"> Жарқайың ауданының Үшқарасу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1"/>
    <w:p>
      <w:pPr>
        <w:spacing w:after="0"/>
        <w:ind w:left="0"/>
        <w:jc w:val="left"/>
      </w:pPr>
      <w:r>
        <w:br/>
      </w:r>
    </w:p>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98 қосымша</w:t>
            </w:r>
          </w:p>
        </w:tc>
      </w:tr>
    </w:tbl>
    <w:bookmarkStart w:name="z253" w:id="152"/>
    <w:p>
      <w:pPr>
        <w:spacing w:after="0"/>
        <w:ind w:left="0"/>
        <w:jc w:val="left"/>
      </w:pPr>
      <w:r>
        <w:rPr>
          <w:rFonts w:ascii="Times New Roman"/>
          <w:b/>
          <w:i w:val="false"/>
          <w:color w:val="000000"/>
        </w:rPr>
        <w:t xml:space="preserve"> Жарқайың ауданының Отрадный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2"/>
    <w:p>
      <w:pPr>
        <w:spacing w:after="0"/>
        <w:ind w:left="0"/>
        <w:jc w:val="left"/>
      </w:pPr>
      <w:r>
        <w:br/>
      </w:r>
    </w:p>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99 қосымша</w:t>
            </w:r>
          </w:p>
        </w:tc>
      </w:tr>
    </w:tbl>
    <w:bookmarkStart w:name="z255" w:id="153"/>
    <w:p>
      <w:pPr>
        <w:spacing w:after="0"/>
        <w:ind w:left="0"/>
        <w:jc w:val="left"/>
      </w:pPr>
      <w:r>
        <w:rPr>
          <w:rFonts w:ascii="Times New Roman"/>
          <w:b/>
          <w:i w:val="false"/>
          <w:color w:val="000000"/>
        </w:rPr>
        <w:t xml:space="preserve"> Жарқайың ауданының Уәлихан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3"/>
    <w:p>
      <w:pPr>
        <w:spacing w:after="0"/>
        <w:ind w:left="0"/>
        <w:jc w:val="left"/>
      </w:pP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100 қосымша</w:t>
            </w:r>
          </w:p>
        </w:tc>
      </w:tr>
    </w:tbl>
    <w:bookmarkStart w:name="z257" w:id="154"/>
    <w:p>
      <w:pPr>
        <w:spacing w:after="0"/>
        <w:ind w:left="0"/>
        <w:jc w:val="left"/>
      </w:pPr>
      <w:r>
        <w:rPr>
          <w:rFonts w:ascii="Times New Roman"/>
          <w:b/>
          <w:i w:val="false"/>
          <w:color w:val="000000"/>
        </w:rPr>
        <w:t xml:space="preserve"> Жарқайың ауданының Нахимов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4"/>
    <w:p>
      <w:pPr>
        <w:spacing w:after="0"/>
        <w:ind w:left="0"/>
        <w:jc w:val="left"/>
      </w:pPr>
      <w:r>
        <w:br/>
      </w:r>
    </w:p>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101 қосымша</w:t>
            </w:r>
          </w:p>
        </w:tc>
      </w:tr>
    </w:tbl>
    <w:bookmarkStart w:name="z259" w:id="155"/>
    <w:p>
      <w:pPr>
        <w:spacing w:after="0"/>
        <w:ind w:left="0"/>
        <w:jc w:val="left"/>
      </w:pPr>
      <w:r>
        <w:rPr>
          <w:rFonts w:ascii="Times New Roman"/>
          <w:b/>
          <w:i w:val="false"/>
          <w:color w:val="000000"/>
        </w:rPr>
        <w:t xml:space="preserve"> Жарқайың ауданының Жаңадала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5"/>
    <w:p>
      <w:pPr>
        <w:spacing w:after="0"/>
        <w:ind w:left="0"/>
        <w:jc w:val="left"/>
      </w:pPr>
      <w:r>
        <w:br/>
      </w:r>
    </w:p>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102 қосымша</w:t>
            </w:r>
          </w:p>
        </w:tc>
      </w:tr>
    </w:tbl>
    <w:bookmarkStart w:name="z261" w:id="156"/>
    <w:p>
      <w:pPr>
        <w:spacing w:after="0"/>
        <w:ind w:left="0"/>
        <w:jc w:val="left"/>
      </w:pPr>
      <w:r>
        <w:rPr>
          <w:rFonts w:ascii="Times New Roman"/>
          <w:b/>
          <w:i w:val="false"/>
          <w:color w:val="000000"/>
        </w:rPr>
        <w:t xml:space="preserve"> Жарқайың ауданының Костычево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6"/>
    <w:p>
      <w:pPr>
        <w:spacing w:after="0"/>
        <w:ind w:left="0"/>
        <w:jc w:val="left"/>
      </w:pPr>
      <w:r>
        <w:br/>
      </w:r>
    </w:p>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103 қосымша</w:t>
            </w:r>
          </w:p>
        </w:tc>
      </w:tr>
    </w:tbl>
    <w:bookmarkStart w:name="z263" w:id="15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ауыл және ауылдық округтердің атаулары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жылы қашалардың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Державин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кезең</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Бірсуат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Гастелло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Далабай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Құмсуат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Львов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Пятигор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Шойындыкөл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Үшқарасу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Отрадный ауылдық округінің Отрадное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 ауылдық округінің Уәлихан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Нахым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Жаңадала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Костычев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104 қосымша</w:t>
            </w:r>
          </w:p>
        </w:tc>
      </w:tr>
    </w:tbl>
    <w:bookmarkStart w:name="z265" w:id="158"/>
    <w:p>
      <w:pPr>
        <w:spacing w:after="0"/>
        <w:ind w:left="0"/>
        <w:jc w:val="left"/>
      </w:pPr>
      <w:r>
        <w:rPr>
          <w:rFonts w:ascii="Times New Roman"/>
          <w:b/>
          <w:i w:val="false"/>
          <w:color w:val="000000"/>
        </w:rPr>
        <w:t xml:space="preserve"> Жарқайың ауданы Державин қаласының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58"/>
    <w:p>
      <w:pPr>
        <w:spacing w:after="0"/>
        <w:ind w:left="0"/>
        <w:jc w:val="left"/>
      </w:pP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105 қосымша</w:t>
            </w:r>
          </w:p>
        </w:tc>
      </w:tr>
    </w:tbl>
    <w:bookmarkStart w:name="z267" w:id="159"/>
    <w:p>
      <w:pPr>
        <w:spacing w:after="0"/>
        <w:ind w:left="0"/>
        <w:jc w:val="left"/>
      </w:pPr>
      <w:r>
        <w:rPr>
          <w:rFonts w:ascii="Times New Roman"/>
          <w:b/>
          <w:i w:val="false"/>
          <w:color w:val="000000"/>
        </w:rPr>
        <w:t xml:space="preserve"> Жарқайың ауданы Бірсуат ауылының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59"/>
    <w:p>
      <w:pPr>
        <w:spacing w:after="0"/>
        <w:ind w:left="0"/>
        <w:jc w:val="left"/>
      </w:pPr>
      <w:r>
        <w:br/>
      </w:r>
    </w:p>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106 қосымша</w:t>
            </w:r>
          </w:p>
        </w:tc>
      </w:tr>
    </w:tbl>
    <w:bookmarkStart w:name="z269" w:id="160"/>
    <w:p>
      <w:pPr>
        <w:spacing w:after="0"/>
        <w:ind w:left="0"/>
        <w:jc w:val="left"/>
      </w:pPr>
      <w:r>
        <w:rPr>
          <w:rFonts w:ascii="Times New Roman"/>
          <w:b/>
          <w:i w:val="false"/>
          <w:color w:val="000000"/>
        </w:rPr>
        <w:t xml:space="preserve"> Жарқайың ауданы Гастелло ауылының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60"/>
    <w:p>
      <w:pPr>
        <w:spacing w:after="0"/>
        <w:ind w:left="0"/>
        <w:jc w:val="left"/>
      </w:pPr>
      <w:r>
        <w:br/>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107 қосымша</w:t>
            </w:r>
          </w:p>
        </w:tc>
      </w:tr>
    </w:tbl>
    <w:bookmarkStart w:name="z271" w:id="161"/>
    <w:p>
      <w:pPr>
        <w:spacing w:after="0"/>
        <w:ind w:left="0"/>
        <w:jc w:val="left"/>
      </w:pPr>
      <w:r>
        <w:rPr>
          <w:rFonts w:ascii="Times New Roman"/>
          <w:b/>
          <w:i w:val="false"/>
          <w:color w:val="000000"/>
        </w:rPr>
        <w:t xml:space="preserve"> Жарқайың ауданы Далабай ауылының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61"/>
    <w:p>
      <w:pPr>
        <w:spacing w:after="0"/>
        <w:ind w:left="0"/>
        <w:jc w:val="left"/>
      </w:pPr>
      <w:r>
        <w:br/>
      </w:r>
    </w:p>
    <w:p>
      <w:pPr>
        <w:spacing w:after="0"/>
        <w:ind w:left="0"/>
        <w:jc w:val="both"/>
      </w:pPr>
      <w:r>
        <w:drawing>
          <wp:inline distT="0" distB="0" distL="0" distR="0">
            <wp:extent cx="69850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69850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108 қосымша</w:t>
            </w:r>
          </w:p>
        </w:tc>
      </w:tr>
    </w:tbl>
    <w:bookmarkStart w:name="z273" w:id="162"/>
    <w:p>
      <w:pPr>
        <w:spacing w:after="0"/>
        <w:ind w:left="0"/>
        <w:jc w:val="left"/>
      </w:pPr>
      <w:r>
        <w:rPr>
          <w:rFonts w:ascii="Times New Roman"/>
          <w:b/>
          <w:i w:val="false"/>
          <w:color w:val="000000"/>
        </w:rPr>
        <w:t xml:space="preserve"> Жарқайың ауданы Құмсуат ауылының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62"/>
    <w:p>
      <w:pPr>
        <w:spacing w:after="0"/>
        <w:ind w:left="0"/>
        <w:jc w:val="left"/>
      </w:pPr>
      <w:r>
        <w:br/>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109 қосымша</w:t>
            </w:r>
          </w:p>
        </w:tc>
      </w:tr>
    </w:tbl>
    <w:bookmarkStart w:name="z275" w:id="163"/>
    <w:p>
      <w:pPr>
        <w:spacing w:after="0"/>
        <w:ind w:left="0"/>
        <w:jc w:val="left"/>
      </w:pPr>
      <w:r>
        <w:rPr>
          <w:rFonts w:ascii="Times New Roman"/>
          <w:b/>
          <w:i w:val="false"/>
          <w:color w:val="000000"/>
        </w:rPr>
        <w:t xml:space="preserve"> Жарқайың ауданы Львов ауылының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63"/>
    <w:p>
      <w:pPr>
        <w:spacing w:after="0"/>
        <w:ind w:left="0"/>
        <w:jc w:val="left"/>
      </w:pPr>
      <w:r>
        <w:br/>
      </w:r>
    </w:p>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110 қосымша</w:t>
            </w:r>
          </w:p>
        </w:tc>
      </w:tr>
    </w:tbl>
    <w:bookmarkStart w:name="z277" w:id="164"/>
    <w:p>
      <w:pPr>
        <w:spacing w:after="0"/>
        <w:ind w:left="0"/>
        <w:jc w:val="left"/>
      </w:pPr>
      <w:r>
        <w:rPr>
          <w:rFonts w:ascii="Times New Roman"/>
          <w:b/>
          <w:i w:val="false"/>
          <w:color w:val="000000"/>
        </w:rPr>
        <w:t xml:space="preserve"> Жарқайың ауданы Пригород ауылының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64"/>
    <w:p>
      <w:pPr>
        <w:spacing w:after="0"/>
        <w:ind w:left="0"/>
        <w:jc w:val="left"/>
      </w:pPr>
      <w:r>
        <w:br/>
      </w:r>
    </w:p>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111 қосымша</w:t>
            </w:r>
          </w:p>
        </w:tc>
      </w:tr>
    </w:tbl>
    <w:bookmarkStart w:name="z279" w:id="165"/>
    <w:p>
      <w:pPr>
        <w:spacing w:after="0"/>
        <w:ind w:left="0"/>
        <w:jc w:val="left"/>
      </w:pPr>
      <w:r>
        <w:rPr>
          <w:rFonts w:ascii="Times New Roman"/>
          <w:b/>
          <w:i w:val="false"/>
          <w:color w:val="000000"/>
        </w:rPr>
        <w:t xml:space="preserve"> Жарқайың ауданы Пятигор ауылының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65"/>
    <w:p>
      <w:pPr>
        <w:spacing w:after="0"/>
        <w:ind w:left="0"/>
        <w:jc w:val="left"/>
      </w:pPr>
      <w:r>
        <w:br/>
      </w:r>
    </w:p>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112 қосымша</w:t>
            </w:r>
          </w:p>
        </w:tc>
      </w:tr>
    </w:tbl>
    <w:bookmarkStart w:name="z281" w:id="166"/>
    <w:p>
      <w:pPr>
        <w:spacing w:after="0"/>
        <w:ind w:left="0"/>
        <w:jc w:val="left"/>
      </w:pPr>
      <w:r>
        <w:rPr>
          <w:rFonts w:ascii="Times New Roman"/>
          <w:b/>
          <w:i w:val="false"/>
          <w:color w:val="000000"/>
        </w:rPr>
        <w:t xml:space="preserve"> Жарқайың ауданы Тасөткел ауылының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66"/>
    <w:p>
      <w:pPr>
        <w:spacing w:after="0"/>
        <w:ind w:left="0"/>
        <w:jc w:val="left"/>
      </w:pPr>
      <w:r>
        <w:br/>
      </w:r>
    </w:p>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113 қосымша</w:t>
            </w:r>
          </w:p>
        </w:tc>
      </w:tr>
    </w:tbl>
    <w:bookmarkStart w:name="z283" w:id="167"/>
    <w:p>
      <w:pPr>
        <w:spacing w:after="0"/>
        <w:ind w:left="0"/>
        <w:jc w:val="left"/>
      </w:pPr>
      <w:r>
        <w:rPr>
          <w:rFonts w:ascii="Times New Roman"/>
          <w:b/>
          <w:i w:val="false"/>
          <w:color w:val="000000"/>
        </w:rPr>
        <w:t xml:space="preserve"> Жарқайың ауданы Тассуат ауылының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67"/>
    <w:p>
      <w:pPr>
        <w:spacing w:after="0"/>
        <w:ind w:left="0"/>
        <w:jc w:val="left"/>
      </w:pPr>
      <w:r>
        <w:br/>
      </w:r>
    </w:p>
    <w:p>
      <w:pPr>
        <w:spacing w:after="0"/>
        <w:ind w:left="0"/>
        <w:jc w:val="both"/>
      </w:pPr>
      <w:r>
        <w:drawing>
          <wp:inline distT="0" distB="0" distL="0" distR="0">
            <wp:extent cx="78105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114 қосымша</w:t>
            </w:r>
          </w:p>
        </w:tc>
      </w:tr>
    </w:tbl>
    <w:bookmarkStart w:name="z285" w:id="168"/>
    <w:p>
      <w:pPr>
        <w:spacing w:after="0"/>
        <w:ind w:left="0"/>
        <w:jc w:val="left"/>
      </w:pPr>
      <w:r>
        <w:rPr>
          <w:rFonts w:ascii="Times New Roman"/>
          <w:b/>
          <w:i w:val="false"/>
          <w:color w:val="000000"/>
        </w:rPr>
        <w:t xml:space="preserve"> Жарқайың ауданы Шойындыкөл ауылының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68"/>
    <w:p>
      <w:pPr>
        <w:spacing w:after="0"/>
        <w:ind w:left="0"/>
        <w:jc w:val="left"/>
      </w:pPr>
      <w:r>
        <w:br/>
      </w:r>
    </w:p>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115 қосымша</w:t>
            </w:r>
          </w:p>
        </w:tc>
      </w:tr>
    </w:tbl>
    <w:bookmarkStart w:name="z287" w:id="169"/>
    <w:p>
      <w:pPr>
        <w:spacing w:after="0"/>
        <w:ind w:left="0"/>
        <w:jc w:val="left"/>
      </w:pPr>
      <w:r>
        <w:rPr>
          <w:rFonts w:ascii="Times New Roman"/>
          <w:b/>
          <w:i w:val="false"/>
          <w:color w:val="000000"/>
        </w:rPr>
        <w:t xml:space="preserve"> Жарқайың ауданы Үшқарасу ауылының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69"/>
    <w:p>
      <w:pPr>
        <w:spacing w:after="0"/>
        <w:ind w:left="0"/>
        <w:jc w:val="left"/>
      </w:pPr>
      <w:r>
        <w:br/>
      </w:r>
    </w:p>
    <w:p>
      <w:pPr>
        <w:spacing w:after="0"/>
        <w:ind w:left="0"/>
        <w:jc w:val="both"/>
      </w:pPr>
      <w:r>
        <w:drawing>
          <wp:inline distT="0" distB="0" distL="0" distR="0">
            <wp:extent cx="78105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116 қосымша</w:t>
            </w:r>
          </w:p>
        </w:tc>
      </w:tr>
    </w:tbl>
    <w:bookmarkStart w:name="z289" w:id="170"/>
    <w:p>
      <w:pPr>
        <w:spacing w:after="0"/>
        <w:ind w:left="0"/>
        <w:jc w:val="left"/>
      </w:pPr>
      <w:r>
        <w:rPr>
          <w:rFonts w:ascii="Times New Roman"/>
          <w:b/>
          <w:i w:val="false"/>
          <w:color w:val="000000"/>
        </w:rPr>
        <w:t xml:space="preserve"> Жарқайың ауданы Отрадный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70"/>
    <w:p>
      <w:pPr>
        <w:spacing w:after="0"/>
        <w:ind w:left="0"/>
        <w:jc w:val="left"/>
      </w:pPr>
      <w:r>
        <w:br/>
      </w:r>
    </w:p>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117 қосымша</w:t>
            </w:r>
          </w:p>
        </w:tc>
      </w:tr>
    </w:tbl>
    <w:bookmarkStart w:name="z291" w:id="171"/>
    <w:p>
      <w:pPr>
        <w:spacing w:after="0"/>
        <w:ind w:left="0"/>
        <w:jc w:val="left"/>
      </w:pPr>
      <w:r>
        <w:rPr>
          <w:rFonts w:ascii="Times New Roman"/>
          <w:b/>
          <w:i w:val="false"/>
          <w:color w:val="000000"/>
        </w:rPr>
        <w:t xml:space="preserve"> Жарқайың ауданы Уәлихан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71"/>
    <w:p>
      <w:pPr>
        <w:spacing w:after="0"/>
        <w:ind w:left="0"/>
        <w:jc w:val="left"/>
      </w:pPr>
      <w:r>
        <w:br/>
      </w:r>
    </w:p>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118 қосымша</w:t>
            </w:r>
          </w:p>
        </w:tc>
      </w:tr>
    </w:tbl>
    <w:bookmarkStart w:name="z293" w:id="172"/>
    <w:p>
      <w:pPr>
        <w:spacing w:after="0"/>
        <w:ind w:left="0"/>
        <w:jc w:val="left"/>
      </w:pPr>
      <w:r>
        <w:rPr>
          <w:rFonts w:ascii="Times New Roman"/>
          <w:b/>
          <w:i w:val="false"/>
          <w:color w:val="000000"/>
        </w:rPr>
        <w:t xml:space="preserve"> Жарқайың ауданы Нахимов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72"/>
    <w:p>
      <w:pPr>
        <w:spacing w:after="0"/>
        <w:ind w:left="0"/>
        <w:jc w:val="left"/>
      </w:pPr>
      <w:r>
        <w:br/>
      </w:r>
    </w:p>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119 қосымша</w:t>
            </w:r>
          </w:p>
        </w:tc>
      </w:tr>
    </w:tbl>
    <w:bookmarkStart w:name="z295" w:id="173"/>
    <w:p>
      <w:pPr>
        <w:spacing w:after="0"/>
        <w:ind w:left="0"/>
        <w:jc w:val="left"/>
      </w:pPr>
      <w:r>
        <w:rPr>
          <w:rFonts w:ascii="Times New Roman"/>
          <w:b/>
          <w:i w:val="false"/>
          <w:color w:val="000000"/>
        </w:rPr>
        <w:t xml:space="preserve"> Жарқайың ауданы Жаңадала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3"/>
    <w:p>
      <w:pPr>
        <w:spacing w:after="0"/>
        <w:ind w:left="0"/>
        <w:jc w:val="left"/>
      </w:pPr>
      <w:r>
        <w:br/>
      </w:r>
    </w:p>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120 қосымша</w:t>
            </w:r>
          </w:p>
        </w:tc>
      </w:tr>
    </w:tbl>
    <w:bookmarkStart w:name="z297" w:id="174"/>
    <w:p>
      <w:pPr>
        <w:spacing w:after="0"/>
        <w:ind w:left="0"/>
        <w:jc w:val="left"/>
      </w:pPr>
      <w:r>
        <w:rPr>
          <w:rFonts w:ascii="Times New Roman"/>
          <w:b/>
          <w:i w:val="false"/>
          <w:color w:val="000000"/>
        </w:rPr>
        <w:t xml:space="preserve"> Жарқайың ауданы Костычево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74"/>
    <w:p>
      <w:pPr>
        <w:spacing w:after="0"/>
        <w:ind w:left="0"/>
        <w:jc w:val="left"/>
      </w:pPr>
      <w:r>
        <w:br/>
      </w:r>
    </w:p>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121 қосымша</w:t>
            </w:r>
          </w:p>
        </w:tc>
      </w:tr>
    </w:tbl>
    <w:bookmarkStart w:name="z299" w:id="175"/>
    <w:p>
      <w:pPr>
        <w:spacing w:after="0"/>
        <w:ind w:left="0"/>
        <w:jc w:val="left"/>
      </w:pPr>
      <w:r>
        <w:rPr>
          <w:rFonts w:ascii="Times New Roman"/>
          <w:b/>
          <w:i w:val="false"/>
          <w:color w:val="000000"/>
        </w:rPr>
        <w:t xml:space="preserve"> Тиісті әкімшілік-аумақтық бірлікте жайылымдарды ұтымды пайдалану үшін қажетті өзге де талаптарды қамтуға тиіс.</w:t>
      </w:r>
    </w:p>
    <w:bookmarkEnd w:id="175"/>
    <w:p>
      <w:pPr>
        <w:spacing w:after="0"/>
        <w:ind w:left="0"/>
        <w:jc w:val="both"/>
      </w:pPr>
      <w:r>
        <w:rPr>
          <w:rFonts w:ascii="Times New Roman"/>
          <w:b w:val="false"/>
          <w:i w:val="false"/>
          <w:color w:val="000000"/>
          <w:sz w:val="28"/>
        </w:rPr>
        <w:t>
      Ауыл шаруашылығы жануарларын жаюдың бекітілген ережелерін сақтау. Карантиндік іс-шараларды сақтау. Әкелінетін жануарларға ілеспе ветеринариялық құжаттардың болуы.</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га-гектар</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ҰҚМ-ұсақ қара мал</w:t>
      </w:r>
    </w:p>
    <w:p>
      <w:pPr>
        <w:spacing w:after="0"/>
        <w:ind w:left="0"/>
        <w:jc w:val="both"/>
      </w:pPr>
      <w:r>
        <w:rPr>
          <w:rFonts w:ascii="Times New Roman"/>
          <w:b w:val="false"/>
          <w:i w:val="false"/>
          <w:color w:val="000000"/>
          <w:sz w:val="28"/>
        </w:rPr>
        <w:t>
      ЖШС - жауапкершілігі шектеулі серіктестігі</w:t>
      </w:r>
    </w:p>
    <w:p>
      <w:pPr>
        <w:spacing w:after="0"/>
        <w:ind w:left="0"/>
        <w:jc w:val="both"/>
      </w:pPr>
      <w:r>
        <w:rPr>
          <w:rFonts w:ascii="Times New Roman"/>
          <w:b w:val="false"/>
          <w:i w:val="false"/>
          <w:color w:val="000000"/>
          <w:sz w:val="28"/>
        </w:rPr>
        <w:t>
      Ш/қ - шаруа қожалығы</w:t>
      </w:r>
    </w:p>
    <w:p>
      <w:pPr>
        <w:spacing w:after="0"/>
        <w:ind w:left="0"/>
        <w:jc w:val="both"/>
      </w:pPr>
      <w:r>
        <w:rPr>
          <w:rFonts w:ascii="Times New Roman"/>
          <w:b w:val="false"/>
          <w:i w:val="false"/>
          <w:color w:val="000000"/>
          <w:sz w:val="28"/>
        </w:rPr>
        <w:t>
      АӨК - ауыл шаруашылығы өндірістік кооперативі</w:t>
      </w:r>
    </w:p>
    <w:p>
      <w:pPr>
        <w:spacing w:after="0"/>
        <w:ind w:left="0"/>
        <w:jc w:val="both"/>
      </w:pPr>
      <w:r>
        <w:rPr>
          <w:rFonts w:ascii="Times New Roman"/>
          <w:b w:val="false"/>
          <w:i w:val="false"/>
          <w:color w:val="000000"/>
          <w:sz w:val="28"/>
        </w:rPr>
        <w:t>
      ӨК - өндірістік кооператив</w:t>
      </w:r>
    </w:p>
    <w:p>
      <w:pPr>
        <w:spacing w:after="0"/>
        <w:ind w:left="0"/>
        <w:jc w:val="both"/>
      </w:pPr>
      <w:r>
        <w:rPr>
          <w:rFonts w:ascii="Times New Roman"/>
          <w:b w:val="false"/>
          <w:i w:val="false"/>
          <w:color w:val="000000"/>
          <w:sz w:val="28"/>
        </w:rPr>
        <w:t>
      ТС - толық серіктестік</w:t>
      </w:r>
    </w:p>
    <w:p>
      <w:pPr>
        <w:spacing w:after="0"/>
        <w:ind w:left="0"/>
        <w:jc w:val="both"/>
      </w:pPr>
      <w:r>
        <w:rPr>
          <w:rFonts w:ascii="Times New Roman"/>
          <w:b w:val="false"/>
          <w:i w:val="false"/>
          <w:color w:val="000000"/>
          <w:sz w:val="28"/>
        </w:rPr>
        <w:t>
      ЖК - жеке кәсіпкер</w:t>
      </w:r>
    </w:p>
    <w:p>
      <w:pPr>
        <w:spacing w:after="0"/>
        <w:ind w:left="0"/>
        <w:jc w:val="both"/>
      </w:pPr>
      <w:r>
        <w:rPr>
          <w:rFonts w:ascii="Times New Roman"/>
          <w:b w:val="false"/>
          <w:i w:val="false"/>
          <w:color w:val="000000"/>
          <w:sz w:val="28"/>
        </w:rPr>
        <w:t>
      1, 2, 3, 4 - бір жылда қашаларды пайдалану кезегі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