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6513" w14:textId="f8b6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2023-2024 жылдарға арналған жайылымдарды басқару және пайдалану жоспарын бекіту туралы</w:t>
      </w:r>
    </w:p>
    <w:p>
      <w:pPr>
        <w:spacing w:after="0"/>
        <w:ind w:left="0"/>
        <w:jc w:val="both"/>
      </w:pPr>
      <w:r>
        <w:rPr>
          <w:rFonts w:ascii="Times New Roman"/>
          <w:b w:val="false"/>
          <w:i w:val="false"/>
          <w:color w:val="000000"/>
          <w:sz w:val="28"/>
        </w:rPr>
        <w:t>Ақмола облысы Степногорск қалалық мәслихатының 2023 жылғы 26 маусымдағы № 8С-4/3 шешімі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"Жайылымдарды ұтымды пайдалану ережесін бекіту туралы" Қазақстан Республикасы Премьер-Министрінің орынбасары – Қазақстан Республикасы Ауыл шаруашылығы министрінің 2017 жылғы 24 сәуірдегі № 173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Степногорск қалалық мәслихаты ШЕШТІ:</w:t>
      </w:r>
    </w:p>
    <w:bookmarkEnd w:id="0"/>
    <w:bookmarkStart w:name="z2" w:id="1"/>
    <w:p>
      <w:pPr>
        <w:spacing w:after="0"/>
        <w:ind w:left="0"/>
        <w:jc w:val="both"/>
      </w:pPr>
      <w:r>
        <w:rPr>
          <w:rFonts w:ascii="Times New Roman"/>
          <w:b w:val="false"/>
          <w:i w:val="false"/>
          <w:color w:val="000000"/>
          <w:sz w:val="28"/>
        </w:rPr>
        <w:t>
      1. Степногорск қаласы бойынша 2023-2024 жылдарға арналған жайылымдарды басқару және пайдалану жоспары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О.Жағыпаров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8С-4/3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Степногорск қаласы бойынша 2023-2024 жылдарға арналған жайылымдарды басқару және пайдалану жоспары</w:t>
      </w:r>
    </w:p>
    <w:bookmarkEnd w:id="3"/>
    <w:bookmarkStart w:name="z6" w:id="4"/>
    <w:p>
      <w:pPr>
        <w:spacing w:after="0"/>
        <w:ind w:left="0"/>
        <w:jc w:val="both"/>
      </w:pPr>
      <w:r>
        <w:rPr>
          <w:rFonts w:ascii="Times New Roman"/>
          <w:b w:val="false"/>
          <w:i w:val="false"/>
          <w:color w:val="000000"/>
          <w:sz w:val="28"/>
        </w:rPr>
        <w:t>
      Степногорск қаласы бойынша 2023-2024 жылдарға арналған жайылымдарды басқару және оларды пайдалану жөніндегі осы Жоспар (бұдан әрі-Жоспар)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Заңдарына сәйкес әзірленді.</w:t>
      </w:r>
    </w:p>
    <w:bookmarkEnd w:id="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Степногорск қаласы жайылымдардың орналасу схемасын (картасы);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тоғандарға, копаньяларға,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кестені;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тиісті әкімшілік-аумақтық бірлікте жайылымдарды ұтымды пайдалану үшін қажетті өзге де талаптарды құрайды.</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ақпаратты, ветеринариялық-санитариялық объектілер туралы, ауыл шаруашылық жануарларының саны туралы деректерді олардың иелері - жайылым пайдаланушылар, жеке және (немесе) заңды тұлғаларды көрсете отырып нысандар, ауыл шаруашылығы жануарларының түрлері мен жынысы мен жас топтары бойынша құрылған табындар, отарлар, отарлар саны туралы мәліметтер; ауылшаруашылық жануарларының алыс жайылымдарда жайылымға шығуы туралы, ауылшаруашылық жануарларын мәдени және құрғақ жайылымдарда жаю ерекшеліктері туралы мәліметтер, малды айдау сервитуттары туралы мәліметтер және мемлекеттік органдар, жеке және (немесе) заңды тұлғалар ұсынатын өзге де мәліметтерді есепке ала отырып қабылданды.</w:t>
      </w:r>
    </w:p>
    <w:p>
      <w:pPr>
        <w:spacing w:after="0"/>
        <w:ind w:left="0"/>
        <w:jc w:val="both"/>
      </w:pPr>
      <w:r>
        <w:rPr>
          <w:rFonts w:ascii="Times New Roman"/>
          <w:b w:val="false"/>
          <w:i w:val="false"/>
          <w:color w:val="000000"/>
          <w:sz w:val="28"/>
        </w:rPr>
        <w:t>
      Степногорск қаласының жалпы ауданы 290 540 га құрайды, оның ішінде егістік – 24 818,1 га, көпжылдық екпелер - 305 га, тыңайған жерлер – 12 317 га, шабындықтар – 55,5 га, жайылымдық жерлер – 119 240,3 га, оның ішінде жақсартылған – 38 087,8 га.</w:t>
      </w:r>
    </w:p>
    <w:p>
      <w:pPr>
        <w:spacing w:after="0"/>
        <w:ind w:left="0"/>
        <w:jc w:val="both"/>
      </w:pPr>
      <w:r>
        <w:rPr>
          <w:rFonts w:ascii="Times New Roman"/>
          <w:b w:val="false"/>
          <w:i w:val="false"/>
          <w:color w:val="000000"/>
          <w:sz w:val="28"/>
        </w:rPr>
        <w:t>
      Санаттар бойынша жерлер мыналарға бөлінеді: ауыл шаруашылығы мақсатындағы жерлер – 158 721,9 гектар ауыл шаруашылығы алқаптары, оның ішінде егістік – 24 818,1 гектар, тыңайған жерлер – 12 317 гектар, шабындықтар – 55,5 гектар, жайылымдар – 119 240 гектар, оның ішінде жақсартылғаны - 38 087,8 гектар;</w:t>
      </w:r>
    </w:p>
    <w:p>
      <w:pPr>
        <w:spacing w:after="0"/>
        <w:ind w:left="0"/>
        <w:jc w:val="both"/>
      </w:pPr>
      <w:r>
        <w:rPr>
          <w:rFonts w:ascii="Times New Roman"/>
          <w:b w:val="false"/>
          <w:i w:val="false"/>
          <w:color w:val="000000"/>
          <w:sz w:val="28"/>
        </w:rPr>
        <w:t>
      Степногорск қаласы бойынша 42 шаруа қожалығы бар, ауыл шаруашылығы алып жатқан жалпы алқаптары – 101 819,7 гектар, оның ішінде егістік – 11 912,3 гектар, шабындық - 51 гектар, жайылым – 85 302 гектар, оның ішінде жақсартылғаны – 27 248,3 гектар;</w:t>
      </w:r>
    </w:p>
    <w:p>
      <w:pPr>
        <w:spacing w:after="0"/>
        <w:ind w:left="0"/>
        <w:jc w:val="both"/>
      </w:pPr>
      <w:r>
        <w:rPr>
          <w:rFonts w:ascii="Times New Roman"/>
          <w:b w:val="false"/>
          <w:i w:val="false"/>
          <w:color w:val="000000"/>
          <w:sz w:val="28"/>
        </w:rPr>
        <w:t>
      Степногорск қаласы бойынша мемлекеттік емес заңды тұлғалардың саны 8, ауыл шаруашылығы алқаптарының алып жатқан жалпы алаңы – 55 786,1 гектар, оның ішінде егістік – 12 905,8 гектар, шабындық – 4,5 гектар, жайылым – 33 938 гектар, оның ішінде жақсартылғаны – 10 839,5 гектар;</w:t>
      </w:r>
    </w:p>
    <w:p>
      <w:pPr>
        <w:spacing w:after="0"/>
        <w:ind w:left="0"/>
        <w:jc w:val="both"/>
      </w:pPr>
      <w:r>
        <w:rPr>
          <w:rFonts w:ascii="Times New Roman"/>
          <w:b w:val="false"/>
          <w:i w:val="false"/>
          <w:color w:val="000000"/>
          <w:sz w:val="28"/>
        </w:rPr>
        <w:t>
      Степногорск қаласы бойынша мемлекеттік заңды тұлғалардың саны 0, ауыл шаруашылығы алқаптарының жалпы алаңы - 0 гектар; елді мекендердің жерлері – 75 975,9 гектар, өнеркәсіп, көлік, байланыс, ғарыш қызметі, қорғаныс, ұлттық қауіпсіздік мұқтажына арналған жер және ауыл шаруашылығына арналмаған өзге де жер – 4 143,3 гектар; орман қорының жері – 5 512 гектар; су қорының жері – 0 гектар; босалқы жер – 46 186,9 гектар.</w:t>
      </w:r>
    </w:p>
    <w:p>
      <w:pPr>
        <w:spacing w:after="0"/>
        <w:ind w:left="0"/>
        <w:jc w:val="both"/>
      </w:pPr>
      <w:r>
        <w:rPr>
          <w:rFonts w:ascii="Times New Roman"/>
          <w:b w:val="false"/>
          <w:i w:val="false"/>
          <w:color w:val="000000"/>
          <w:sz w:val="28"/>
        </w:rPr>
        <w:t>
      Степногорск қаласы аумағының рельефі әр түрлі: көп бөлігін дала, ұсақ шоқылар, жазық және өзен аңғарлары алып жатыр.</w:t>
      </w:r>
    </w:p>
    <w:p>
      <w:pPr>
        <w:spacing w:after="0"/>
        <w:ind w:left="0"/>
        <w:jc w:val="both"/>
      </w:pPr>
      <w:r>
        <w:rPr>
          <w:rFonts w:ascii="Times New Roman"/>
          <w:b w:val="false"/>
          <w:i w:val="false"/>
          <w:color w:val="000000"/>
          <w:sz w:val="28"/>
        </w:rPr>
        <w:t>
      Өсімдіктер әр түрлі шөптердің дала түрлерімен және сәйкесінше ландшафтпен, қайың ормандарымен ұсынылған. Топырақ негізінен чернозем және өсімдік бірлестіктері түрлі-түсті және әр түрлі, құрғақшылыққа төзімді. Климаты шұғыл континентті және өте қуаң.</w:t>
      </w:r>
    </w:p>
    <w:p>
      <w:pPr>
        <w:spacing w:after="0"/>
        <w:ind w:left="0"/>
        <w:jc w:val="both"/>
      </w:pPr>
      <w:r>
        <w:rPr>
          <w:rFonts w:ascii="Times New Roman"/>
          <w:b w:val="false"/>
          <w:i w:val="false"/>
          <w:color w:val="000000"/>
          <w:sz w:val="28"/>
        </w:rPr>
        <w:t>
      2023 жылдың 1 қаңтарда Степногорск қаласында ірі қара малдың жалпы саны 15 164 бас, оның ішінде аналық мал басы 6 919 бас, ұсақ мал 17 570 бас, жылқы 12 996 бас.</w:t>
      </w:r>
    </w:p>
    <w:p>
      <w:pPr>
        <w:spacing w:after="0"/>
        <w:ind w:left="0"/>
        <w:jc w:val="both"/>
      </w:pPr>
      <w:r>
        <w:rPr>
          <w:rFonts w:ascii="Times New Roman"/>
          <w:b w:val="false"/>
          <w:i w:val="false"/>
          <w:color w:val="000000"/>
          <w:sz w:val="28"/>
        </w:rPr>
        <w:t>
      Степногорск қаласы бойынша қажеттілік:</w:t>
      </w:r>
    </w:p>
    <w:p>
      <w:pPr>
        <w:spacing w:after="0"/>
        <w:ind w:left="0"/>
        <w:jc w:val="both"/>
      </w:pPr>
      <w:r>
        <w:rPr>
          <w:rFonts w:ascii="Times New Roman"/>
          <w:b w:val="false"/>
          <w:i w:val="false"/>
          <w:color w:val="000000"/>
          <w:sz w:val="28"/>
        </w:rPr>
        <w:t>
      ірі қара үшін – 9,3 га басына;</w:t>
      </w:r>
    </w:p>
    <w:p>
      <w:pPr>
        <w:spacing w:after="0"/>
        <w:ind w:left="0"/>
        <w:jc w:val="both"/>
      </w:pPr>
      <w:r>
        <w:rPr>
          <w:rFonts w:ascii="Times New Roman"/>
          <w:b w:val="false"/>
          <w:i w:val="false"/>
          <w:color w:val="000000"/>
          <w:sz w:val="28"/>
        </w:rPr>
        <w:t>
      ұсақ мал үшін – 1,5 га басына;</w:t>
      </w:r>
    </w:p>
    <w:p>
      <w:pPr>
        <w:spacing w:after="0"/>
        <w:ind w:left="0"/>
        <w:jc w:val="both"/>
      </w:pPr>
      <w:r>
        <w:rPr>
          <w:rFonts w:ascii="Times New Roman"/>
          <w:b w:val="false"/>
          <w:i w:val="false"/>
          <w:color w:val="000000"/>
          <w:sz w:val="28"/>
        </w:rPr>
        <w:t>
      жылқы үшін – басына 10,7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8"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Степногорск қаласының аумағында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Степногорск қаласы аумағында жайылымдардың орналасу схемасына (картасына) қоса берілген жер учаскелерін жер пайдаланушылардың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"Халық жері"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"Акбай Мермухан"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"ВіоProm Technologies"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"G-Tech Company"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"BRESK"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тұқым-2050"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"Коксал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"Селетинское"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"ДААС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&amp; COLD"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TEAM"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Строй Консалтинг"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"Табыс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Кокше"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арка"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"Кулагер"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"Ал-жер"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"Байгазы"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"Ерсайын"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"Оним"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"Қозған"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Жал" шаруа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Жакен Қанапияұлы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Нұрбаева Жанна Ерболқызы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 Марат Еркенұлы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Қазыбаев Амантай Нұрбайұлы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Ғизатұлы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 Сергей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Бекмағамбетов Жанат Күшірбайұлы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Адахамов Муратжан Эргашович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Амангелді Қалижанұлы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Алимқайдаров Жанат Бурамбайұлы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Шағбанұлы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Асылтас Зайнышқызы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Құнанбаева Мөлдир Малыкқызы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Катиев Муслим Еркебуланұды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Марат Ғалымұлы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Жұманов Талғат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 Александр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Пчелков Игорь Андреевич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Тажикеев Талғат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 Жанат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Максим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Гурбан Амироглы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Құрмангалиев Азамат Жұмабайұлы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Қаиыргелді Алибайұлы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Джұманов Ниязбек Сагнаевич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Бұрамбаев Ануварбек Жарлыгасынұлы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Мұсайбеков Азнабай Рамазанұлы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Сақпаев Канат Кабдулаұлы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Федор Вячеславович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Идолда 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Абдыкаликов Жанат Қабдуллинұлы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Айткожинов Данияр Салкенұлы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Эйснер Анастасия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Дроздов Олег Романович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Яцына Сергей Брониславович, Чернов Владимир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Жармағамбетов Дәнияр Мырзахметұлы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1" w:id="7"/>
    <w:p>
      <w:pPr>
        <w:spacing w:after="0"/>
        <w:ind w:left="0"/>
        <w:jc w:val="left"/>
      </w:pPr>
      <w:r>
        <w:rPr>
          <w:rFonts w:ascii="Times New Roman"/>
          <w:b/>
          <w:i w:val="false"/>
          <w:color w:val="000000"/>
        </w:rPr>
        <w:t xml:space="preserve"> Степногорск қаласының жайылым айналымдарының қолайлы схемалары</w:t>
      </w:r>
    </w:p>
    <w:bookmarkEnd w:id="7"/>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bl>
    <w:p>
      <w:pPr>
        <w:spacing w:after="0"/>
        <w:ind w:left="0"/>
        <w:jc w:val="both"/>
      </w:pPr>
      <w:r>
        <w:rPr>
          <w:rFonts w:ascii="Times New Roman"/>
          <w:b w:val="false"/>
          <w:i w:val="false"/>
          <w:color w:val="000000"/>
          <w:sz w:val="28"/>
        </w:rPr>
        <w:t>
      Ескерту: 1, 2, 3, 4 – жыл сайын кезек бойынша қаламдарды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3" w:id="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105 149,5 га</w:t>
      </w:r>
    </w:p>
    <w:p>
      <w:pPr>
        <w:spacing w:after="0"/>
        <w:ind w:left="0"/>
        <w:jc w:val="both"/>
      </w:pPr>
      <w:r>
        <w:rPr>
          <w:rFonts w:ascii="Times New Roman"/>
          <w:b w:val="false"/>
          <w:i w:val="false"/>
          <w:color w:val="000000"/>
          <w:sz w:val="28"/>
        </w:rPr>
        <w:t>
      Сыртқы шекаралары: 123 694,7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шекаралры: 5140,0 га</w:t>
      </w:r>
    </w:p>
    <w:p>
      <w:pPr>
        <w:spacing w:after="0"/>
        <w:ind w:left="0"/>
        <w:jc w:val="both"/>
      </w:pPr>
      <w:r>
        <w:rPr>
          <w:rFonts w:ascii="Times New Roman"/>
          <w:b w:val="false"/>
          <w:i w:val="false"/>
          <w:color w:val="000000"/>
          <w:sz w:val="28"/>
        </w:rPr>
        <w:t>
      Сыртқы шекаралары: 5140,0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85 697,51 га</w:t>
      </w:r>
    </w:p>
    <w:p>
      <w:pPr>
        <w:spacing w:after="0"/>
        <w:ind w:left="0"/>
        <w:jc w:val="both"/>
      </w:pPr>
      <w:r>
        <w:rPr>
          <w:rFonts w:ascii="Times New Roman"/>
          <w:b w:val="false"/>
          <w:i w:val="false"/>
          <w:color w:val="000000"/>
          <w:sz w:val="28"/>
        </w:rPr>
        <w:t>
      Сыртқы шекаралары: 127 232,3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21045,0 га</w:t>
      </w:r>
    </w:p>
    <w:p>
      <w:pPr>
        <w:spacing w:after="0"/>
        <w:ind w:left="0"/>
        <w:jc w:val="both"/>
      </w:pPr>
      <w:r>
        <w:rPr>
          <w:rFonts w:ascii="Times New Roman"/>
          <w:b w:val="false"/>
          <w:i w:val="false"/>
          <w:color w:val="000000"/>
          <w:sz w:val="28"/>
        </w:rPr>
        <w:t>
      Сыртқы шекаралары: 22468,0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12005,0 га</w:t>
      </w:r>
    </w:p>
    <w:p>
      <w:pPr>
        <w:spacing w:after="0"/>
        <w:ind w:left="0"/>
        <w:jc w:val="both"/>
      </w:pPr>
      <w:r>
        <w:rPr>
          <w:rFonts w:ascii="Times New Roman"/>
          <w:b w:val="false"/>
          <w:i w:val="false"/>
          <w:color w:val="000000"/>
          <w:sz w:val="28"/>
        </w:rPr>
        <w:t>
      Сыртқы шекаралары: 12005,0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5" w:id="9"/>
    <w:p>
      <w:pPr>
        <w:spacing w:after="0"/>
        <w:ind w:left="0"/>
        <w:jc w:val="left"/>
      </w:pPr>
      <w:r>
        <w:rPr>
          <w:rFonts w:ascii="Times New Roman"/>
          <w:b/>
          <w:i w:val="false"/>
          <w:color w:val="000000"/>
        </w:rPr>
        <w:t xml:space="preserve"> Су тұтыну нормасына сәйкес жасалған жайылым пайдаланушылардың су көздеріне (көлдерге, өзендерге, тоғандарға, копаньяларға, суару немесе суландыру каналдарына, құбырлы немесе шахталы құдықтарға) қол жеткізу схемасы</w:t>
      </w:r>
    </w:p>
    <w:bookmarkEnd w:id="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Бір ауыл шаруашылығы жануарына суды тұтынудың орташа тәуліктік нормасы тәулігіне 45 литрді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7" w:id="1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9" w:id="11"/>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21" w:id="12"/>
    <w:p>
      <w:pPr>
        <w:spacing w:after="0"/>
        <w:ind w:left="0"/>
        <w:jc w:val="left"/>
      </w:pPr>
      <w:r>
        <w:rPr>
          <w:rFonts w:ascii="Times New Roman"/>
          <w:b/>
          <w:i w:val="false"/>
          <w:color w:val="000000"/>
        </w:rPr>
        <w:t xml:space="preserve"> Ауыл шаруашылығы жануарларын жаю мен жылжытудың маусымдық бағыттарын белгілейтін жайылымдарды пайдалану жөніндегі күнтізбелік 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қаламдар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7-1-қосымша</w:t>
            </w:r>
          </w:p>
        </w:tc>
      </w:tr>
    </w:tbl>
    <w:bookmarkStart w:name="z23" w:id="13"/>
    <w:p>
      <w:pPr>
        <w:spacing w:after="0"/>
        <w:ind w:left="0"/>
        <w:jc w:val="left"/>
      </w:pPr>
      <w:r>
        <w:rPr>
          <w:rFonts w:ascii="Times New Roman"/>
          <w:b/>
          <w:i w:val="false"/>
          <w:color w:val="000000"/>
        </w:rPr>
        <w:t xml:space="preserve"> Халықтың жеке ауласындағы ауыл шаруашылығы жануарларын жайылу қажеттіліктерін қанағаттандыру үшін жайылымдардың сыртқы және ішкі шекаралары мен аумақтарын көрсететін картасы</w:t>
      </w:r>
    </w:p>
    <w:bookmarkEnd w:id="13"/>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8-қосымша</w:t>
            </w:r>
          </w:p>
        </w:tc>
      </w:tr>
    </w:tbl>
    <w:bookmarkStart w:name="z25" w:id="14"/>
    <w:p>
      <w:pPr>
        <w:spacing w:after="0"/>
        <w:ind w:left="0"/>
        <w:jc w:val="left"/>
      </w:pPr>
      <w:r>
        <w:rPr>
          <w:rFonts w:ascii="Times New Roman"/>
          <w:b/>
          <w:i w:val="false"/>
          <w:color w:val="000000"/>
        </w:rPr>
        <w:t xml:space="preserve"> Ауыл шаруашылығы жануарлары басының саны туралы деректер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қала және ауыл-шаруашылық өндірістік кооператив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