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ce0b" w14:textId="fc3c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2022 жылғы 26 желтоқсандағы № С-25/13 "2023-2025 жылдарға арналған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2023 жылғы 19 қаңтардағы № С-27/7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"2023-2025 жылдарға арналған Станционный кентінің бюджеті туралы" 2022 жылғы 26 желтоқсандағы № С-25/13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2023–2025 жылдарға арналған Станционный кентінің бюджеті тиісінше 1, 2 және 3-қосымшаларға сәйкес, 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–101 032,0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101 184,1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Жетінші шақырылған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Станционный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