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89c6" w14:textId="fc78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ветеринариялық пункттердің ветеринариялық мамандарына, Краснояр ауылдық округі әкімі аппаратының мемлекеттік қызметшілеріне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Көкшетау қалалық мәслихатының 2023 жылғы 24 қарашадағы № С-8/6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56-бабының </w:t>
      </w:r>
      <w:r>
        <w:rPr>
          <w:rFonts w:ascii="Times New Roman"/>
          <w:b w:val="false"/>
          <w:i w:val="false"/>
          <w:color w:val="000000"/>
          <w:sz w:val="28"/>
        </w:rPr>
        <w:t>12-тармағына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Ұлттық экономика министрінің 2023 жылғы 29 маусыдағы № 126 қаулысының (Нормативтік құқықтық актілерді мемлекеттік тіркеу тізілімінде № 183404 тіркелген) </w:t>
      </w:r>
      <w:r>
        <w:rPr>
          <w:rFonts w:ascii="Times New Roman"/>
          <w:b w:val="false"/>
          <w:i w:val="false"/>
          <w:color w:val="000000"/>
          <w:sz w:val="28"/>
        </w:rPr>
        <w:t>2-тармағына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85702 тіркелген) сәйкес, Көкшетау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1. 2024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ветеринария саласындағы қызметті жүзеге асыратын ветеринариялық пункттердің ветеринариялық мамандарына, басшылық лауазымдарды атқаратын адамдарды қоспағанда, Краснояр ауылдық округі әкімі аппаратының мемлекеттік қызметшілеріне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екі мың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2024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Д.Әкімов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