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03c" w14:textId="e638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17 шілдедегі № А-7/287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2-тармағыдағы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2023-2024 оқу жылына техникалық және кәсіптік білімі бар кадрларды даярлауға арналған мемлекеттік білім беру тапсырысы осы қаулының 1-қосымшасына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2023-2024 оқу жылына орта білімнен кейінгі білімі бар кадрларды даярлауға арналған мемлекеттік білім беру тапсырысы осы қаулының 2-қосымшасына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жылғы_17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техникалық және кәсіптік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"Актерлік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(салалар және қолдану аясы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"Геологиялық суретке түсіру, пайдалы қазба кен орындарын іздеу мен барлау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"Табиғи ресурстарды қорғау және ұтымды пайдалану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 мен жабдықтау жүйелері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"Жылу электр станцияларының жылу энергетикалық қоңдырғылары"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"Пайдалы қазбалардың кен орындарын жер астында өңдеу"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"Машиналар мен жабдықтарды пайдалану және техникалық қызмет көрсету (өнеркәсіп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"Слесарлық іс (салалар және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және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"Жерге орналастыру"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"Электрмен қамтамасыз ету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"Зертханалық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"Құрылыстағы сметалық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"Автоматика, телемеханика және темір жол көлігіндегі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"Темір жол құрылысы, жол және жол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"Өсімдікті қорғау және карантин"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"Аңшылық және аң өсіру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"Фармация"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"Еңбекті қорғау және технологиялық процестердің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 қозғалысын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"Темір жолкөлігінде тасымалдауды ұйымдастыру және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жылғы_17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2023 - 2024 оқу жылына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"Элеватор, ұн тарту, жарма және құрама жем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