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613b" w14:textId="13b6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облыстық мәслихатының 2023 жылғы 22 қарашадағы № 8С-6-3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тармақшасымен толықтырылсын:</w:t>
      </w:r>
    </w:p>
    <w:p>
      <w:pPr>
        <w:spacing w:after="0"/>
        <w:ind w:left="0"/>
        <w:jc w:val="both"/>
      </w:pPr>
      <w:r>
        <w:rPr>
          <w:rFonts w:ascii="Times New Roman"/>
          <w:b w:val="false"/>
          <w:i w:val="false"/>
          <w:color w:val="000000"/>
          <w:sz w:val="28"/>
        </w:rPr>
        <w:t>
      "3-1) ірі габаритті қалдықтар-мөлшері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7-1) тармақшасымен толықтырылсын:</w:t>
      </w:r>
    </w:p>
    <w:p>
      <w:pPr>
        <w:spacing w:after="0"/>
        <w:ind w:left="0"/>
        <w:jc w:val="both"/>
      </w:pPr>
      <w:r>
        <w:rPr>
          <w:rFonts w:ascii="Times New Roman"/>
          <w:b w:val="false"/>
          <w:i w:val="false"/>
          <w:color w:val="000000"/>
          <w:sz w:val="28"/>
        </w:rPr>
        <w:t>
      "7-1) мамандандырылған ұйымдар-коммуналдық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мамандандырылған ұйымдар:</w:t>
      </w:r>
    </w:p>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7" w:id="3"/>
    <w:p>
      <w:pPr>
        <w:spacing w:after="0"/>
        <w:ind w:left="0"/>
        <w:jc w:val="both"/>
      </w:pPr>
      <w:r>
        <w:rPr>
          <w:rFonts w:ascii="Times New Roman"/>
          <w:b w:val="false"/>
          <w:i w:val="false"/>
          <w:color w:val="000000"/>
          <w:sz w:val="28"/>
        </w:rPr>
        <w:t>
      мынадай мазмұндағы 27-1-тармақпен толықтырылсын:</w:t>
      </w:r>
    </w:p>
    <w:bookmarkEnd w:id="3"/>
    <w:p>
      <w:pPr>
        <w:spacing w:after="0"/>
        <w:ind w:left="0"/>
        <w:jc w:val="both"/>
      </w:pPr>
      <w:r>
        <w:rPr>
          <w:rFonts w:ascii="Times New Roman"/>
          <w:b w:val="false"/>
          <w:i w:val="false"/>
          <w:color w:val="000000"/>
          <w:sz w:val="28"/>
        </w:rPr>
        <w:t>
      "27-1. Іргелес аумақта құрылыс қалдықтарын және ірі габаритті қалдықтарды контейнерлік алаңдарға жинауға жол берілмейді.</w:t>
      </w:r>
    </w:p>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Start w:name="z9" w:id="4"/>
    <w:p>
      <w:pPr>
        <w:spacing w:after="0"/>
        <w:ind w:left="0"/>
        <w:jc w:val="both"/>
      </w:pPr>
      <w:r>
        <w:rPr>
          <w:rFonts w:ascii="Times New Roman"/>
          <w:b w:val="false"/>
          <w:i w:val="false"/>
          <w:color w:val="000000"/>
          <w:sz w:val="28"/>
        </w:rPr>
        <w:t>
      мынадай мазмұндағы 32-1-тармақпен толықтырылсын:</w:t>
      </w:r>
    </w:p>
    <w:bookmarkEnd w:id="4"/>
    <w:p>
      <w:pPr>
        <w:spacing w:after="0"/>
        <w:ind w:left="0"/>
        <w:jc w:val="both"/>
      </w:pPr>
      <w:r>
        <w:rPr>
          <w:rFonts w:ascii="Times New Roman"/>
          <w:b w:val="false"/>
          <w:i w:val="false"/>
          <w:color w:val="000000"/>
          <w:sz w:val="28"/>
        </w:rPr>
        <w:t>
      "32-1.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Start w:name="z10" w:id="5"/>
    <w:p>
      <w:pPr>
        <w:spacing w:after="0"/>
        <w:ind w:left="0"/>
        <w:jc w:val="both"/>
      </w:pPr>
      <w:r>
        <w:rPr>
          <w:rFonts w:ascii="Times New Roman"/>
          <w:b w:val="false"/>
          <w:i w:val="false"/>
          <w:color w:val="000000"/>
          <w:sz w:val="28"/>
        </w:rPr>
        <w:t>
      мынадай мазмұндағы 33-1-тармақпен толықтырылсын:</w:t>
      </w:r>
    </w:p>
    <w:bookmarkEnd w:id="5"/>
    <w:p>
      <w:pPr>
        <w:spacing w:after="0"/>
        <w:ind w:left="0"/>
        <w:jc w:val="both"/>
      </w:pPr>
      <w:r>
        <w:rPr>
          <w:rFonts w:ascii="Times New Roman"/>
          <w:b w:val="false"/>
          <w:i w:val="false"/>
          <w:color w:val="000000"/>
          <w:sz w:val="28"/>
        </w:rPr>
        <w:t>
      "33-1.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p>
          <w:p>
            <w:pPr>
              <w:spacing w:after="20"/>
              <w:ind w:left="20"/>
              <w:jc w:val="both"/>
            </w:pPr>
          </w:p>
          <w:p>
            <w:pPr>
              <w:spacing w:after="20"/>
              <w:ind w:left="20"/>
              <w:jc w:val="both"/>
            </w:pPr>
            <w:r>
              <w:rPr>
                <w:rFonts w:ascii="Times New Roman"/>
                <w:b w:val="false"/>
                <w:i/>
                <w:color w:val="000000"/>
                <w:sz w:val="20"/>
              </w:rPr>
              <w:t>төрағасының мендетін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