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03e2" w14:textId="8ab0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2023 жылға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14 желтоқсандағы № 118/15-VIII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бұйрығымен бекітілген 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</w:t>
      </w:r>
      <w:r>
        <w:rPr>
          <w:rFonts w:ascii="Times New Roman"/>
          <w:b w:val="false"/>
          <w:i w:val="false"/>
          <w:color w:val="000000"/>
          <w:sz w:val="28"/>
        </w:rPr>
        <w:t>есептеу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2023 жылға арналған кондоминиум объектісін басқаруға және кондоминиум объектісінің ортақ мүлкін күтіп-ұстауға жұмсалатын шығыстардың ең төменгі мөлшері 1 шаршы метр үшін 57 теңге сомасында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