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366dd" w14:textId="f1366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 бойынша 2022 жылға мүгедектер үшін жұмыс орындарына квота белгілеу туралы</w:t>
      </w:r>
    </w:p>
    <w:p>
      <w:pPr>
        <w:spacing w:after="0"/>
        <w:ind w:left="0"/>
        <w:jc w:val="both"/>
      </w:pPr>
      <w:r>
        <w:rPr>
          <w:rFonts w:ascii="Times New Roman"/>
          <w:b w:val="false"/>
          <w:i w:val="false"/>
          <w:color w:val="000000"/>
          <w:sz w:val="28"/>
        </w:rPr>
        <w:t>Батыс Қазақстан облысы Шыңғырлау ауданы әкімдігінің 2022 жылғы 26 тамыздағы № 144 қаулысы</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13 маусымдағы № 498 "Мүгедектер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2016 жылғы 28 шіледе № 14010 болып тіркелді) сәйкес, Шыңғырлау ауданының әкімдігі ҚАУЛЫ ЕТЕДІ:</w:t>
      </w:r>
    </w:p>
    <w:bookmarkEnd w:id="0"/>
    <w:bookmarkStart w:name="z4" w:id="1"/>
    <w:p>
      <w:pPr>
        <w:spacing w:after="0"/>
        <w:ind w:left="0"/>
        <w:jc w:val="both"/>
      </w:pPr>
      <w:r>
        <w:rPr>
          <w:rFonts w:ascii="Times New Roman"/>
          <w:b w:val="false"/>
          <w:i w:val="false"/>
          <w:color w:val="000000"/>
          <w:sz w:val="28"/>
        </w:rPr>
        <w:t>
      1. Осы қаулының қосымшасына сәйкес Шыңғырлау ауданы бойынша 2022 жылға арналған тізімдік саны бар ауыр жұмыстарды, еңбек жағдайлары зиянды, қауіпті жұмыстардағы жұмыс орындарын есептемегенде, мүгедектерді жұмысқа орналастыру үшін жұмыс орындарына квота жұмыскерлердің екіден төрт пайызға дейінгі мөлшерінде белгіленсін.</w:t>
      </w:r>
    </w:p>
    <w:bookmarkEnd w:id="1"/>
    <w:bookmarkStart w:name="z5" w:id="2"/>
    <w:p>
      <w:pPr>
        <w:spacing w:after="0"/>
        <w:ind w:left="0"/>
        <w:jc w:val="both"/>
      </w:pPr>
      <w:r>
        <w:rPr>
          <w:rFonts w:ascii="Times New Roman"/>
          <w:b w:val="false"/>
          <w:i w:val="false"/>
          <w:color w:val="000000"/>
          <w:sz w:val="28"/>
        </w:rPr>
        <w:t xml:space="preserve">
      2. Шыңғырлау ауданы әкімдігінің 2020 жылғы 24 сәуірдегі № 57 "Шыңғырлау ауданы бойынша мүгедектер үшін жұмыс орындарына квота белгілеу туралы" (нормативтік құқықтық актілерді мемлекеттік тіркеу тізілімінде № 6203 тіркелген, 2020 жылы 28 сәуірде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Шыңғырлау ауданы әкімдігінің 2021 жылғы 25 қарашадағы № 158 "Шыңғырлау ауданы бойынша 2022 жылға мүгедектер үшін жұмыс орындарына квота белгілеу туралы" қаулысы жойылсын.</w:t>
      </w:r>
    </w:p>
    <w:bookmarkEnd w:id="3"/>
    <w:bookmarkStart w:name="z7" w:id="4"/>
    <w:p>
      <w:pPr>
        <w:spacing w:after="0"/>
        <w:ind w:left="0"/>
        <w:jc w:val="both"/>
      </w:pPr>
      <w:r>
        <w:rPr>
          <w:rFonts w:ascii="Times New Roman"/>
          <w:b w:val="false"/>
          <w:i w:val="false"/>
          <w:color w:val="000000"/>
          <w:sz w:val="28"/>
        </w:rPr>
        <w:t>
      4. Аудан әкімі аппаратының басшысы осы қаулының Қазақстан Республикасы нормативтік құқықтық актілерінің эталондық бақылау банкінде жариялануын қамтамасыз етсін.</w:t>
      </w:r>
    </w:p>
    <w:bookmarkEnd w:id="4"/>
    <w:bookmarkStart w:name="z8" w:id="5"/>
    <w:p>
      <w:pPr>
        <w:spacing w:after="0"/>
        <w:ind w:left="0"/>
        <w:jc w:val="both"/>
      </w:pPr>
      <w:r>
        <w:rPr>
          <w:rFonts w:ascii="Times New Roman"/>
          <w:b w:val="false"/>
          <w:i w:val="false"/>
          <w:color w:val="000000"/>
          <w:sz w:val="28"/>
        </w:rPr>
        <w:t>
      5. Осы қаулының орындалуын бақылау аудан әкімінің орынбасары А.Бисембаевқа жүктелсін.</w:t>
      </w:r>
    </w:p>
    <w:bookmarkEnd w:id="5"/>
    <w:bookmarkStart w:name="z9" w:id="6"/>
    <w:p>
      <w:pPr>
        <w:spacing w:after="0"/>
        <w:ind w:left="0"/>
        <w:jc w:val="both"/>
      </w:pPr>
      <w:r>
        <w:rPr>
          <w:rFonts w:ascii="Times New Roman"/>
          <w:b w:val="false"/>
          <w:i w:val="false"/>
          <w:color w:val="000000"/>
          <w:sz w:val="28"/>
        </w:rPr>
        <w:t>
      6.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Мұханбетжанова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әкімдігінің</w:t>
            </w:r>
            <w:r>
              <w:br/>
            </w:r>
            <w:r>
              <w:rPr>
                <w:rFonts w:ascii="Times New Roman"/>
                <w:b w:val="false"/>
                <w:i w:val="false"/>
                <w:color w:val="000000"/>
                <w:sz w:val="20"/>
              </w:rPr>
              <w:t>2022 жылғы "26" тамыздағы</w:t>
            </w:r>
            <w:r>
              <w:br/>
            </w:r>
            <w:r>
              <w:rPr>
                <w:rFonts w:ascii="Times New Roman"/>
                <w:b w:val="false"/>
                <w:i w:val="false"/>
                <w:color w:val="000000"/>
                <w:sz w:val="20"/>
              </w:rPr>
              <w:t>№ 144 қаулысына қосымша</w:t>
            </w:r>
          </w:p>
        </w:tc>
      </w:tr>
    </w:tbl>
    <w:bookmarkStart w:name="z12" w:id="7"/>
    <w:p>
      <w:pPr>
        <w:spacing w:after="0"/>
        <w:ind w:left="0"/>
        <w:jc w:val="left"/>
      </w:pPr>
      <w:r>
        <w:rPr>
          <w:rFonts w:ascii="Times New Roman"/>
          <w:b/>
          <w:i w:val="false"/>
          <w:color w:val="000000"/>
        </w:rPr>
        <w:t xml:space="preserve"> Шыңғырлау ауданы бойынша 2022 жылға арналған мүгедектер үшін жұмыс орындарына квота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пайызы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жылға арналған квота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әкімдігі білім беру бөлімінің "Шыңғырлау орта жалпы білім беретін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әкімдігі білім беру бөлімінің "Л.Қылышев атындағы орта жалпы білім беретін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аудандық мәдениет бөлімінің "Шыңғырлау аудандық мәдени-демалыс орталығы"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денсаулық сақтау басқармасының "Шыңғырлау аудандық ауруханасы" шаруашылық жүргізу құқығындағы мемлекеттік коммуналдық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