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59ac3" w14:textId="9c59a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Тасқала ауданының ауылдық округтерінің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2022 жылғы 29 желтоқсандағы № 35-1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Тасқала ауданының ауылдық округтердің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525 546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42 882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- 557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1 577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480 530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532 640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- 0 теңге, оның ішінде: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сальдо-0 теңге, оның ішінде: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- -7 094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7 094 мың теңге, оның ішінде: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7 094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Тасқала аудандық мәслихатының 27.11.2023 </w:t>
      </w:r>
      <w:r>
        <w:rPr>
          <w:rFonts w:ascii="Times New Roman"/>
          <w:b w:val="false"/>
          <w:i w:val="false"/>
          <w:color w:val="000000"/>
          <w:sz w:val="28"/>
        </w:rPr>
        <w:t>№ 14-2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 жылға арналған ауылдық округтердің бюджетіне түсімдер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2022 жылғы 1 желтоқсандағы "2023-2025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назарға және басшылыққа алынсын.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2023 жылға арналған ауылдық округ бюджетінде аудандық бюджеттен келесі түсімдер ескерілсін: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378 454 мың теңге сомасында, оның ішінде: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ауылдық округіне – 34 295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ауылдық округіне – 39 493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округіне – 34 749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ауылдық округіне – 36 720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 ауылдық округіне – 36 164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Мерей ауылдық округіне – 36 354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 ауылдық округіне – 35 912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Тасқала ауылдық округіне – 86 906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Шежін ауылдық округіне – 37 861 мың теңге.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нысаналы трансферттер: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 102 076 мың теңге сомасында.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сомаларды Тасқала ауданының ауылдық округтерінің бюджеттеріне бөлу Тасқала ауданы әкімдігінің қаулысы негізінде 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Батыс Қазақстан облысы Тасқала аудандық мәслихатының 27.11.2023 </w:t>
      </w:r>
      <w:r>
        <w:rPr>
          <w:rFonts w:ascii="Times New Roman"/>
          <w:b w:val="false"/>
          <w:i w:val="false"/>
          <w:color w:val="000000"/>
          <w:sz w:val="28"/>
        </w:rPr>
        <w:t>№ 14-2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2023 жылғы 1 қаңтардан бастап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Ж.Бисенғалиева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 шешіміне 1-қосымша</w:t>
            </w:r>
          </w:p>
        </w:tc>
      </w:tr>
    </w:tbl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ауылдық округінің 2023 жылға арналған бюджеті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Тасқала аудандық мәслихатының 27.11.2023 </w:t>
      </w:r>
      <w:r>
        <w:rPr>
          <w:rFonts w:ascii="Times New Roman"/>
          <w:b w:val="false"/>
          <w:i w:val="false"/>
          <w:color w:val="ff0000"/>
          <w:sz w:val="28"/>
        </w:rPr>
        <w:t>№ 14-2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№35-1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Ақтау ауылдық округінің бюджеті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төлем, тағыда ұялы байланыс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Мемлекеттікішкіқарыздар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№35-1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Ақтау ауылдық округінің бюджеті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төлем, тағыда ұялы байланыс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47" w:id="36"/>
      <w:r>
        <w:rPr>
          <w:rFonts w:ascii="Times New Roman"/>
          <w:b w:val="false"/>
          <w:i w:val="false"/>
          <w:color w:val="000000"/>
          <w:sz w:val="28"/>
        </w:rPr>
        <w:t>
      Тасқала аудандық мәслихатының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2022 жылғы 29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35-1 шешіміне 4-қосымша</w:t>
      </w:r>
    </w:p>
    <w:bookmarkStart w:name="z4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ауылдық округінің 2023 жылға арналған бюджеті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Батыс Қазақстан облысы Тасқала аудандық мәслихатының 27.11.2023 </w:t>
      </w:r>
      <w:r>
        <w:rPr>
          <w:rFonts w:ascii="Times New Roman"/>
          <w:b w:val="false"/>
          <w:i w:val="false"/>
          <w:color w:val="ff0000"/>
          <w:sz w:val="28"/>
        </w:rPr>
        <w:t>№ 14-2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№35-1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bookmarkStart w:name="z5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Амангелді ауылдық округінің бюджеті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төлем, тағыда ұялы байланыс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№35-1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</w:tbl>
    <w:bookmarkStart w:name="z5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Амангелді ауылдық округінің бюджеті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төлем, тағыда ұялы байланыс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35-1 шешіміне 7-қосымша</w:t>
            </w:r>
          </w:p>
        </w:tc>
      </w:tr>
    </w:tbl>
    <w:bookmarkStart w:name="z5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Достық ауылдық округінің 2023 жылға арналған бюджеті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Батыс Қазақстан облысы Тасқала аудандық мәслихатының 27.11.2023 </w:t>
      </w:r>
      <w:r>
        <w:rPr>
          <w:rFonts w:ascii="Times New Roman"/>
          <w:b w:val="false"/>
          <w:i w:val="false"/>
          <w:color w:val="ff0000"/>
          <w:sz w:val="28"/>
        </w:rPr>
        <w:t>№ 14-2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№35-1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</w:tbl>
    <w:bookmarkStart w:name="z6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Достық ауылдық округінің бюджеті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төлем, тағыда ұялы байланыс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№35-1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</w:tbl>
    <w:bookmarkStart w:name="z6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Достық ауылдық округінің бюджеті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төлем, тағыда ұялы байланыс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65" w:id="47"/>
      <w:r>
        <w:rPr>
          <w:rFonts w:ascii="Times New Roman"/>
          <w:b w:val="false"/>
          <w:i w:val="false"/>
          <w:color w:val="000000"/>
          <w:sz w:val="28"/>
        </w:rPr>
        <w:t>
      Тасқала аудандық мәслихатының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2022 жылғы 29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35-1 шешіміне 10-қосымша</w:t>
      </w:r>
    </w:p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 ауылдық округінің 2023 жылға арналған бюджеті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Батыс Қазақстан облысы Тасқала аудандық мәслихатының 27.11.2023 </w:t>
      </w:r>
      <w:r>
        <w:rPr>
          <w:rFonts w:ascii="Times New Roman"/>
          <w:b w:val="false"/>
          <w:i w:val="false"/>
          <w:color w:val="ff0000"/>
          <w:sz w:val="28"/>
        </w:rPr>
        <w:t>№ 14-2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№35-1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</w:tbl>
    <w:bookmarkStart w:name="z6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Қазақстан ауылдық округінің бюджеті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төлем, тағыда ұялы байланыс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№35-1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</w:tbl>
    <w:bookmarkStart w:name="z7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Қазақстан ауылдық округінің бюджеті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төлем, тағыда ұялы байланыс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7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Қосшы ауылдық округінің 2023 жылға арналған бюджеті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Батыс Қазақстан облысы Тасқала аудандық мәслихатының 27.12.2023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16-2 </w:t>
      </w:r>
      <w:r>
        <w:rPr>
          <w:rFonts w:ascii="Times New Roman"/>
          <w:b w:val="false"/>
          <w:i w:val="false"/>
          <w:color w:val="ff0000"/>
          <w:sz w:val="28"/>
        </w:rPr>
        <w:t>шешімімен (01.01.2023 бастап қолданысқа енгізіледі).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38 388,0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№35-1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14-қосымша</w:t>
            </w:r>
          </w:p>
        </w:tc>
      </w:tr>
    </w:tbl>
    <w:bookmarkStart w:name="z7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Қосшы ауылдық округінің бюджеті</w:t>
      </w:r>
    </w:p>
    <w:bookmarkEnd w:id="54"/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төлем, тағыда ұялы байланыс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№35-1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15-қосымша</w:t>
            </w:r>
          </w:p>
        </w:tc>
      </w:tr>
    </w:tbl>
    <w:bookmarkStart w:name="z8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Қосшы ауылдық округінің бюджеті</w:t>
      </w:r>
    </w:p>
    <w:bookmarkEnd w:id="56"/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төлем, тағыда ұялы байланыс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83" w:id="58"/>
      <w:r>
        <w:rPr>
          <w:rFonts w:ascii="Times New Roman"/>
          <w:b w:val="false"/>
          <w:i w:val="false"/>
          <w:color w:val="000000"/>
          <w:sz w:val="28"/>
        </w:rPr>
        <w:t>
      Тасқала аудандық мәслихатының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2022 жылғы 29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35-1 шешіміне 16-қосымша</w:t>
      </w:r>
    </w:p>
    <w:bookmarkStart w:name="z8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Мерей ауылдық округінің 2023 жылға арналған бюджеті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Батыс Қазақстан облысы Тасқала аудандық мәслихатының 27.11.2023 </w:t>
      </w:r>
      <w:r>
        <w:rPr>
          <w:rFonts w:ascii="Times New Roman"/>
          <w:b w:val="false"/>
          <w:i w:val="false"/>
          <w:color w:val="ff0000"/>
          <w:sz w:val="28"/>
        </w:rPr>
        <w:t>№ 14-2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барлығы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барлығы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барлығы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№35-1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17-қосымша</w:t>
            </w:r>
          </w:p>
        </w:tc>
      </w:tr>
    </w:tbl>
    <w:bookmarkStart w:name="z8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Мерей ауылдық округінің бюджеті</w:t>
      </w:r>
    </w:p>
    <w:bookmarkEnd w:id="60"/>
    <w:bookmarkStart w:name="z8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төлем, тағыда ұялы байланыс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№35-1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18-қосымша</w:t>
            </w:r>
          </w:p>
        </w:tc>
      </w:tr>
    </w:tbl>
    <w:bookmarkStart w:name="z9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Мерей ауылдық округінің бюджеті</w:t>
      </w:r>
    </w:p>
    <w:bookmarkEnd w:id="62"/>
    <w:bookmarkStart w:name="z9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төлем, тағыда ұялы байланыс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 шешіміне 19-қосымша</w:t>
            </w:r>
          </w:p>
        </w:tc>
      </w:tr>
    </w:tbl>
    <w:bookmarkStart w:name="z9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Мереке ауылдық округінің 2023 жылға арналған бюджеті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Батыс Қазақстан облысы Тасқала аудандық мәслихатының 27.11.2023 </w:t>
      </w:r>
      <w:r>
        <w:rPr>
          <w:rFonts w:ascii="Times New Roman"/>
          <w:b w:val="false"/>
          <w:i w:val="false"/>
          <w:color w:val="ff0000"/>
          <w:sz w:val="28"/>
        </w:rPr>
        <w:t>№ 14-2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№35-1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20-қосымша</w:t>
            </w:r>
          </w:p>
        </w:tc>
      </w:tr>
    </w:tbl>
    <w:bookmarkStart w:name="z9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Мереке ауылдық округінің бюджеті</w:t>
      </w:r>
    </w:p>
    <w:bookmarkEnd w:id="65"/>
    <w:bookmarkStart w:name="z9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төлем, тағыда ұялы байланыс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№35-1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21-қосымша</w:t>
            </w:r>
          </w:p>
        </w:tc>
      </w:tr>
    </w:tbl>
    <w:bookmarkStart w:name="z9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Мереке ауылдық округінің бюджеті</w:t>
      </w:r>
    </w:p>
    <w:bookmarkEnd w:id="67"/>
    <w:bookmarkStart w:name="z10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төлем, тағыда ұялы байланыс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101" w:id="69"/>
      <w:r>
        <w:rPr>
          <w:rFonts w:ascii="Times New Roman"/>
          <w:b w:val="false"/>
          <w:i w:val="false"/>
          <w:color w:val="000000"/>
          <w:sz w:val="28"/>
        </w:rPr>
        <w:t>
      Тасқала аудандық мәслихатының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2022 жылғы 29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 35-1 шешіміне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22-қосымша</w:t>
      </w:r>
    </w:p>
    <w:bookmarkStart w:name="z10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Тасқала ауылдық округінің 2023 жылға арналған бюджеті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Батыс Қазақстан облысы Тасқала аудандық мәслихатының 27.12.2023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16-2 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137 013,0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№35-1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23-қосымша</w:t>
            </w:r>
          </w:p>
        </w:tc>
      </w:tr>
    </w:tbl>
    <w:bookmarkStart w:name="z10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Тасқала ауылдық округінің бюджеті</w:t>
      </w:r>
    </w:p>
    <w:bookmarkEnd w:id="71"/>
    <w:bookmarkStart w:name="z10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төлем, тағыда ұялы байланыс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№35-1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24-қосымша</w:t>
            </w:r>
          </w:p>
        </w:tc>
      </w:tr>
    </w:tbl>
    <w:bookmarkStart w:name="z10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Тасқала ауылдық округінің бюджеті</w:t>
      </w:r>
    </w:p>
    <w:bookmarkEnd w:id="73"/>
    <w:bookmarkStart w:name="z10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төлем, тағыда ұялы байланыс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35-1 шешіміне 25-қосымша</w:t>
            </w:r>
          </w:p>
        </w:tc>
      </w:tr>
    </w:tbl>
    <w:bookmarkStart w:name="z11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Шежін ауылдық округінің 2023 жылға арналған бюджеті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Батыс Қазақстан облысы Тасқала аудандық мәслихатының 27.11.2023 </w:t>
      </w:r>
      <w:r>
        <w:rPr>
          <w:rFonts w:ascii="Times New Roman"/>
          <w:b w:val="false"/>
          <w:i w:val="false"/>
          <w:color w:val="ff0000"/>
          <w:sz w:val="28"/>
        </w:rPr>
        <w:t>№ 14-2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№35-1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26-қосымша</w:t>
            </w:r>
          </w:p>
        </w:tc>
      </w:tr>
    </w:tbl>
    <w:bookmarkStart w:name="z11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Шежін ауылдық округінің бюджеті</w:t>
      </w:r>
    </w:p>
    <w:bookmarkEnd w:id="76"/>
    <w:bookmarkStart w:name="z11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төлем, тағыда ұялы байланыс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№35-1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27-қосымша</w:t>
            </w:r>
          </w:p>
        </w:tc>
      </w:tr>
    </w:tbl>
    <w:bookmarkStart w:name="z11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Шежін ауылдық округінің бюджеті</w:t>
      </w:r>
    </w:p>
    <w:bookmarkEnd w:id="78"/>
    <w:bookmarkStart w:name="z11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төлем, тағыда ұялы байланыс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