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d840a" w14:textId="acd8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Елтай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аудандық мәслихатының 2022 жылғы 27 желтоқсандағы № 28-5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Елтай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33 566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1 263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32 303 мың теңге;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34 913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-1 347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– 1347 теңге: 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 теңге;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 теңге; 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1 347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Сырым аудандық мәслихатының 30.10.2023 </w:t>
      </w:r>
      <w:r>
        <w:rPr>
          <w:rFonts w:ascii="Times New Roman"/>
          <w:b w:val="false"/>
          <w:i w:val="false"/>
          <w:color w:val="000000"/>
          <w:sz w:val="28"/>
        </w:rPr>
        <w:t>№ 11-5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Елтай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Сырым аудандық мәслихатының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 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Елтай ауылдық округінің бюджетіне аудандық бюджеттен берілетін трансферттер түсімдерінің жалпы сомасы 4 194 мың теңге көлемінде қарастырылсын: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факторлық-балдық шкалаға негізделген мемлекеттік қызметкерлерге еңбек ақы төлеудің жаңа жүйесіне – 2 866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автокөлікті ағымдағы жөндеуге – 1 328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Ескерту.3-тармақ жаңа редакцияда - Батыс Қазақстан облысы Сырым аудандық мәслихатының 30.10.2023 </w:t>
      </w:r>
      <w:r>
        <w:rPr>
          <w:rFonts w:ascii="Times New Roman"/>
          <w:b w:val="false"/>
          <w:i w:val="false"/>
          <w:color w:val="000000"/>
          <w:sz w:val="28"/>
        </w:rPr>
        <w:t>№ 11-5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№28-5 шешіміне 1 - қосымша</w:t>
            </w:r>
          </w:p>
        </w:tc>
      </w:tr>
    </w:tbl>
    <w:bookmarkStart w:name="z2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Елтай ауылдық округінің бюджеті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Ескерту.1-қосымша жаңа редакцияда - Батыс Қазақстан облысы Сырым аудандық мәслихатының 30.10.2023 </w:t>
      </w:r>
      <w:r>
        <w:rPr>
          <w:rFonts w:ascii="Times New Roman"/>
          <w:b w:val="false"/>
          <w:i w:val="false"/>
          <w:color w:val="ff0000"/>
          <w:sz w:val="28"/>
        </w:rPr>
        <w:t>№ 11-5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мекендердегі көшелерді жарықтандыру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№28-5 шешіміне 2 - қосымша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Елтай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№28-5 шешіміне 3 - қосымша</w:t>
            </w:r>
          </w:p>
        </w:tc>
      </w:tr>
    </w:tbl>
    <w:bookmarkStart w:name="z3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Елтай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меншiктен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27672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 мекендердi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мекендердi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елден тыс жерлерде сатудан түсетін түсімдер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iшкi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