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94c29d" w14:textId="b94c29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Сырым аудандық мәслихатының 2021 жылғы 31 желтоқсандағы № 13-1 "2022-2024 жылдарға арналған Алғабас ауылдық округінің бюджеті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Батыс Қазақстан облысы Сырым аудандық мәслихатының 2022 жылғы 22 қыркүйектегі № 23-1 шешімі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>
      Сырым аудандық мәслихаты ШЕШТІ: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Сырым аудандық мәслихатының 2021 жылғы 31 желтоқсандағы № 13-1 "2022-2024 жылдарға арналған Алғабас ауылдық округінің бюджеті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1 -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2022-2024 жылдарға арналған Алғабас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3-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соның ішінде 2022 жылға келесі көлемдерде бекітілсін: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35 338 мың теңге: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344 мың теңге;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теңге;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теңге;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34 994 мың теңге;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35 694 мың теңге;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теңге: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теңге: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- 0 теңге;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- 356 мың теңге;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356 мың теңге;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теңге;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356 мың теңге.";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"3. 2022 жылға арналған Алғабас ауылдық округінің бюджетіне Қазақстан Республикасы Ұлттық қоры, республикалық, облыстық және аудандық трансферттер түсімдерінің жалпы сомасы 12 233 мың теңге көлемінде қарастырылсын: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Қазақстан Республикасы Ұлттық қоры трансферттері – 392 мың теңге:</w:t>
      </w:r>
    </w:p>
    <w:bookmarkEnd w:id="21"/>
    <w:bookmarkStart w:name="z2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азаматтық қызметшілердің жекелеген санаттарының мемлекеттік бюджет қаражаты есебінен ұсталатын ұйымдар қызметкерлерінің, қазыналық кәсіпорындар қызметкерлерінің жалақысын көтеруге – 392 мың теңге;</w:t>
      </w:r>
    </w:p>
    <w:bookmarkEnd w:id="22"/>
    <w:bookmarkStart w:name="z28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республикалық бюджет трансферттер сомасы – 695 мың теңге:</w:t>
      </w:r>
    </w:p>
    <w:bookmarkEnd w:id="23"/>
    <w:bookmarkStart w:name="z29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азаматтық қызметшілердің жекелеген санаттарының, мемлекеттік бюджет қаражаты есебінен ұсталатын ұйымдар қызметкерлерінің, қазыналық кәсіпорындар қызметкерлерінің жалақысын көтеруге – 695 мың теңге;</w:t>
      </w:r>
    </w:p>
    <w:bookmarkEnd w:id="24"/>
    <w:bookmarkStart w:name="z30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облыстық бюджет трансферттер сомасы – 10 648 мың теңге:</w:t>
      </w:r>
    </w:p>
    <w:bookmarkEnd w:id="25"/>
    <w:bookmarkStart w:name="z31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факторлық-балдық шкалаға негізделген мемлекеттік қызметкерлерге еңбек ақы төлеудің жаңа жүйесіне – 10 648 мың теңге;</w:t>
      </w:r>
    </w:p>
    <w:bookmarkEnd w:id="26"/>
    <w:bookmarkStart w:name="z32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аудандық бюджет трансферттер сомасы – 498 мың теңге:</w:t>
      </w:r>
    </w:p>
    <w:bookmarkEnd w:id="27"/>
    <w:bookmarkStart w:name="z33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мүмкіндігі шектеулі адамдарға арналған қажетті құрал-жабдықтар мен белгілер орнатуға – 498 мың теңге.";</w:t>
      </w:r>
    </w:p>
    <w:bookmarkEnd w:id="28"/>
    <w:bookmarkStart w:name="z34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1 -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9"/>
    <w:bookmarkStart w:name="z35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2022 жылдың 1 қаңтарынан бастап қолданысқа енгізіледі.</w:t>
      </w:r>
    </w:p>
    <w:bookmarkEnd w:id="3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Ш. Дуйсенгалиева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Сырым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2022 жылғы 22 қыркүйектегі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№23-1 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Сырым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31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№13-1 шешіміне 1 - қосымша</w:t>
            </w:r>
          </w:p>
        </w:tc>
      </w:tr>
    </w:tbl>
    <w:bookmarkStart w:name="z39" w:id="3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2022 жылға арналған Алғабас ауылдық округінің бюджеті</w:t>
      </w:r>
    </w:p>
    <w:bookmarkEnd w:id="3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366"/>
        <w:gridCol w:w="1366"/>
        <w:gridCol w:w="1366"/>
        <w:gridCol w:w="1367"/>
        <w:gridCol w:w="1367"/>
        <w:gridCol w:w="1367"/>
        <w:gridCol w:w="1367"/>
        <w:gridCol w:w="1367"/>
        <w:gridCol w:w="1367"/>
      </w:tblGrid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35338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түсiмдер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меншiктен түсетін кірістер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34994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34994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34994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6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35694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34344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34344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34344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34344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 саласындағы өзге де қызметтер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Шұғыл жағдайларда сырқаты ауыр адамдарды дәрігерлік көмек көрсететін ең жақын денсаулық сақтау ұйымына дейін жеткізуді ұйымдастыру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Елдi- мекендердi көркейту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Елді мекендердегі көшелерді жарықтандыру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мекендердің санитариясын қамтамасыз ету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мекендердi абаттандыру мен көгалдандыру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активтерімен операциялар бойынша сальдо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елден тыс жерлерде сатудан түсетін түсімдер 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5) Бюджет тапшылығы (профициті)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-356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Бюджет тапшылығын қаржыландыру (профицитін пайдалану)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iшкi қарыздар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келiсiм-шарттары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жергілікті атқарушы органы алатын қарыздар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 аппаратының жоғары тұрған бюджет алдындағы борышын өтеу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