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c87f" w14:textId="336c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әкімдігінің 2018 жылғы 29 наурыздағы № 95 "Сырым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2022 жылғы 31 тамыздағы № 99 қаулысы. Күші жойылды - Батыс Қазақстан облысы Сырым ауданы әкімдігінің 2024 жылғы 14 қазандағы № 169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әкімдігінің 14.10.2024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Мемлекеттік қызмет істері және сыбайлас жемқорлыққа қарсы іс-қимыл агенттігі Төрағасының 2018 жылғы 16 қаңтардағы № 13 "Мемлекеттік әкімшілік қызметшілердің қызметін бағалаудың кейбір мәселелері туралы" (Қазақстан Республикасының Әділет министрлігінде 2018 жылы 1 ақпанда № 16299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 әкімдігінің 2018 жылғы 29 наурыздағы № 95 "Сырым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 (Нормативтік құқықтық актілерді мемлекеттік тіркеу тізілімінде №5149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"Сырым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