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5a7e" w14:textId="3195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Қаратөбе ауданы әкімдігінің 2022 жылғы 18 шілдедегі № 89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 Қаратөбе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ауданы бойынша коммуналдық қалдықтардың түзілу және жинақталу нормаларын есептеудің </w:t>
      </w:r>
      <w:r>
        <w:rPr>
          <w:rFonts w:ascii="Times New Roman"/>
          <w:b w:val="false"/>
          <w:i w:val="false"/>
          <w:color w:val="000000"/>
          <w:sz w:val="28"/>
        </w:rPr>
        <w:t>қағидасы</w:t>
      </w:r>
      <w:r>
        <w:rPr>
          <w:rFonts w:ascii="Times New Roman"/>
          <w:b w:val="false"/>
          <w:i w:val="false"/>
          <w:color w:val="000000"/>
          <w:sz w:val="28"/>
        </w:rPr>
        <w:t xml:space="preserve"> осы қаулының қосымшасына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К.Тулеповке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Сұлтан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әкімінің </w:t>
            </w:r>
            <w:r>
              <w:br/>
            </w: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коммуналдық қалдықтардың түзілу </w:t>
            </w:r>
            <w:r>
              <w:br/>
            </w:r>
            <w:r>
              <w:rPr>
                <w:rFonts w:ascii="Times New Roman"/>
                <w:b w:val="false"/>
                <w:i w:val="false"/>
                <w:color w:val="000000"/>
                <w:sz w:val="20"/>
              </w:rPr>
              <w:t xml:space="preserve">және жинақталу нормаларын есептеудің </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2022 жылғы 18 шілдедегі</w:t>
            </w:r>
            <w:r>
              <w:br/>
            </w:r>
            <w:r>
              <w:rPr>
                <w:rFonts w:ascii="Times New Roman"/>
                <w:b w:val="false"/>
                <w:i w:val="false"/>
                <w:color w:val="000000"/>
                <w:sz w:val="20"/>
              </w:rPr>
              <w:t>№ 89 қаулысына қосымша</w:t>
            </w:r>
          </w:p>
        </w:tc>
      </w:tr>
    </w:tbl>
    <w:bookmarkStart w:name="z9" w:id="4"/>
    <w:p>
      <w:pPr>
        <w:spacing w:after="0"/>
        <w:ind w:left="0"/>
        <w:jc w:val="left"/>
      </w:pPr>
      <w:r>
        <w:rPr>
          <w:rFonts w:ascii="Times New Roman"/>
          <w:b/>
          <w:i w:val="false"/>
          <w:color w:val="000000"/>
        </w:rPr>
        <w:t xml:space="preserve"> Қаратөбе ауданы бойынша коммуналдық қалдықтардың түзілу және жинақталу </w:t>
      </w:r>
      <w:r>
        <w:br/>
      </w:r>
      <w:r>
        <w:rPr>
          <w:rFonts w:ascii="Times New Roman"/>
          <w:b/>
          <w:i w:val="false"/>
          <w:color w:val="000000"/>
        </w:rPr>
        <w:t>нормаларын есептеудің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w:t>
      </w:r>
      <w:r>
        <w:br/>
      </w:r>
      <w:r>
        <w:rPr>
          <w:rFonts w:ascii="Times New Roman"/>
          <w:b/>
          <w:i w:val="false"/>
          <w:color w:val="000000"/>
        </w:rPr>
        <w:t>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0" w:id="103"/>
    <w:p>
      <w:pPr>
        <w:spacing w:after="0"/>
        <w:ind w:left="0"/>
        <w:jc w:val="both"/>
      </w:pPr>
      <w:r>
        <w:rPr>
          <w:rFonts w:ascii="Times New Roman"/>
          <w:b w:val="false"/>
          <w:i w:val="false"/>
          <w:color w:val="000000"/>
          <w:sz w:val="28"/>
        </w:rPr>
        <w:t>
      Елді мекен, аудан, облыс______________________________________</w:t>
      </w:r>
    </w:p>
    <w:bookmarkEnd w:id="103"/>
    <w:bookmarkStart w:name="z111" w:id="104"/>
    <w:p>
      <w:pPr>
        <w:spacing w:after="0"/>
        <w:ind w:left="0"/>
        <w:jc w:val="both"/>
      </w:pPr>
      <w:r>
        <w:rPr>
          <w:rFonts w:ascii="Times New Roman"/>
          <w:b w:val="false"/>
          <w:i w:val="false"/>
          <w:color w:val="000000"/>
          <w:sz w:val="28"/>
        </w:rPr>
        <w:t>
      1. Мекенжайы________________________________________________</w:t>
      </w:r>
    </w:p>
    <w:bookmarkEnd w:id="104"/>
    <w:bookmarkStart w:name="z112" w:id="105"/>
    <w:p>
      <w:pPr>
        <w:spacing w:after="0"/>
        <w:ind w:left="0"/>
        <w:jc w:val="both"/>
      </w:pPr>
      <w:r>
        <w:rPr>
          <w:rFonts w:ascii="Times New Roman"/>
          <w:b w:val="false"/>
          <w:i w:val="false"/>
          <w:color w:val="000000"/>
          <w:sz w:val="28"/>
        </w:rPr>
        <w:t>
      2. Қабаттылығы______________________________________________</w:t>
      </w:r>
    </w:p>
    <w:bookmarkEnd w:id="105"/>
    <w:bookmarkStart w:name="z113" w:id="106"/>
    <w:p>
      <w:pPr>
        <w:spacing w:after="0"/>
        <w:ind w:left="0"/>
        <w:jc w:val="both"/>
      </w:pPr>
      <w:r>
        <w:rPr>
          <w:rFonts w:ascii="Times New Roman"/>
          <w:b w:val="false"/>
          <w:i w:val="false"/>
          <w:color w:val="000000"/>
          <w:sz w:val="28"/>
        </w:rPr>
        <w:t>
      3. Үйдің нөмірі _______________________________________________</w:t>
      </w:r>
    </w:p>
    <w:bookmarkEnd w:id="106"/>
    <w:bookmarkStart w:name="z114" w:id="107"/>
    <w:p>
      <w:pPr>
        <w:spacing w:after="0"/>
        <w:ind w:left="0"/>
        <w:jc w:val="both"/>
      </w:pPr>
      <w:r>
        <w:rPr>
          <w:rFonts w:ascii="Times New Roman"/>
          <w:b w:val="false"/>
          <w:i w:val="false"/>
          <w:color w:val="000000"/>
          <w:sz w:val="28"/>
        </w:rPr>
        <w:t>
      4. Тұрып жатқан адамдардың саны, адам__________________________</w:t>
      </w:r>
    </w:p>
    <w:bookmarkEnd w:id="107"/>
    <w:bookmarkStart w:name="z115" w:id="108"/>
    <w:p>
      <w:pPr>
        <w:spacing w:after="0"/>
        <w:ind w:left="0"/>
        <w:jc w:val="both"/>
      </w:pPr>
      <w:r>
        <w:rPr>
          <w:rFonts w:ascii="Times New Roman"/>
          <w:b w:val="false"/>
          <w:i w:val="false"/>
          <w:color w:val="000000"/>
          <w:sz w:val="28"/>
        </w:rPr>
        <w:t>
      5. Жайлылық деңгейі:</w:t>
      </w:r>
    </w:p>
    <w:bookmarkEnd w:id="108"/>
    <w:bookmarkStart w:name="z116" w:id="109"/>
    <w:p>
      <w:pPr>
        <w:spacing w:after="0"/>
        <w:ind w:left="0"/>
        <w:jc w:val="both"/>
      </w:pPr>
      <w:r>
        <w:rPr>
          <w:rFonts w:ascii="Times New Roman"/>
          <w:b w:val="false"/>
          <w:i w:val="false"/>
          <w:color w:val="000000"/>
          <w:sz w:val="28"/>
        </w:rPr>
        <w:t>
      а) су құбырының, газдың, кәріздің болуы ___________________________</w:t>
      </w:r>
    </w:p>
    <w:bookmarkEnd w:id="109"/>
    <w:bookmarkStart w:name="z117" w:id="11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0"/>
    <w:bookmarkStart w:name="z118" w:id="111"/>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w:t>
      </w:r>
    </w:p>
    <w:bookmarkEnd w:id="112"/>
    <w:bookmarkStart w:name="z120" w:id="113"/>
    <w:p>
      <w:pPr>
        <w:spacing w:after="0"/>
        <w:ind w:left="0"/>
        <w:jc w:val="both"/>
      </w:pPr>
      <w:r>
        <w:rPr>
          <w:rFonts w:ascii="Times New Roman"/>
          <w:b w:val="false"/>
          <w:i w:val="false"/>
          <w:color w:val="000000"/>
          <w:sz w:val="28"/>
        </w:rPr>
        <w:t>
      г) қоқыс құбырының болуы_______________________________________</w:t>
      </w:r>
    </w:p>
    <w:bookmarkEnd w:id="113"/>
    <w:bookmarkStart w:name="z121" w:id="114"/>
    <w:p>
      <w:pPr>
        <w:spacing w:after="0"/>
        <w:ind w:left="0"/>
        <w:jc w:val="both"/>
      </w:pPr>
      <w:r>
        <w:rPr>
          <w:rFonts w:ascii="Times New Roman"/>
          <w:b w:val="false"/>
          <w:i w:val="false"/>
          <w:color w:val="000000"/>
          <w:sz w:val="28"/>
        </w:rPr>
        <w:t>
      д) аула аумағының алаңы, м²______________________________________</w:t>
      </w:r>
    </w:p>
    <w:bookmarkEnd w:id="114"/>
    <w:bookmarkStart w:name="z122" w:id="115"/>
    <w:p>
      <w:pPr>
        <w:spacing w:after="0"/>
        <w:ind w:left="0"/>
        <w:jc w:val="both"/>
      </w:pPr>
      <w:r>
        <w:rPr>
          <w:rFonts w:ascii="Times New Roman"/>
          <w:b w:val="false"/>
          <w:i w:val="false"/>
          <w:color w:val="000000"/>
          <w:sz w:val="28"/>
        </w:rPr>
        <w:t>
      жасыл екпелер бар ______________________________________________</w:t>
      </w:r>
    </w:p>
    <w:bookmarkEnd w:id="115"/>
    <w:bookmarkStart w:name="z123" w:id="116"/>
    <w:p>
      <w:pPr>
        <w:spacing w:after="0"/>
        <w:ind w:left="0"/>
        <w:jc w:val="both"/>
      </w:pPr>
      <w:r>
        <w:rPr>
          <w:rFonts w:ascii="Times New Roman"/>
          <w:b w:val="false"/>
          <w:i w:val="false"/>
          <w:color w:val="000000"/>
          <w:sz w:val="28"/>
        </w:rPr>
        <w:t>
      жабыны қатты __________________________________________________</w:t>
      </w:r>
    </w:p>
    <w:bookmarkEnd w:id="116"/>
    <w:bookmarkStart w:name="z124" w:id="117"/>
    <w:p>
      <w:pPr>
        <w:spacing w:after="0"/>
        <w:ind w:left="0"/>
        <w:jc w:val="both"/>
      </w:pPr>
      <w:r>
        <w:rPr>
          <w:rFonts w:ascii="Times New Roman"/>
          <w:b w:val="false"/>
          <w:i w:val="false"/>
          <w:color w:val="000000"/>
          <w:sz w:val="28"/>
        </w:rPr>
        <w:t>
      оның ішінде жаяусоқпақтар_______________________________________</w:t>
      </w:r>
    </w:p>
    <w:bookmarkEnd w:id="117"/>
    <w:bookmarkStart w:name="z125" w:id="118"/>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8"/>
    <w:bookmarkStart w:name="z126"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27"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0"/>
    <w:bookmarkStart w:name="z128" w:id="121"/>
    <w:p>
      <w:pPr>
        <w:spacing w:after="0"/>
        <w:ind w:left="0"/>
        <w:jc w:val="both"/>
      </w:pPr>
      <w:r>
        <w:rPr>
          <w:rFonts w:ascii="Times New Roman"/>
          <w:b w:val="false"/>
          <w:i w:val="false"/>
          <w:color w:val="000000"/>
          <w:sz w:val="28"/>
        </w:rPr>
        <w:t>
      (қандай және қанша) __________________________________________________</w:t>
      </w:r>
    </w:p>
    <w:bookmarkEnd w:id="121"/>
    <w:bookmarkStart w:name="z129" w:id="122"/>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22"/>
    <w:bookmarkStart w:name="z130" w:id="123"/>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3"/>
    <w:bookmarkStart w:name="z131"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4"/>
    <w:bookmarkStart w:name="z132" w:id="125"/>
    <w:p>
      <w:pPr>
        <w:spacing w:after="0"/>
        <w:ind w:left="0"/>
        <w:jc w:val="both"/>
      </w:pPr>
      <w:r>
        <w:rPr>
          <w:rFonts w:ascii="Times New Roman"/>
          <w:b w:val="false"/>
          <w:i w:val="false"/>
          <w:color w:val="000000"/>
          <w:sz w:val="28"/>
        </w:rPr>
        <w:t>
      фракция) ____________________________________________________________</w:t>
      </w:r>
    </w:p>
    <w:bookmarkEnd w:id="125"/>
    <w:bookmarkStart w:name="z133" w:id="126"/>
    <w:p>
      <w:pPr>
        <w:spacing w:after="0"/>
        <w:ind w:left="0"/>
        <w:jc w:val="both"/>
      </w:pPr>
      <w:r>
        <w:rPr>
          <w:rFonts w:ascii="Times New Roman"/>
          <w:b w:val="false"/>
          <w:i w:val="false"/>
          <w:color w:val="000000"/>
          <w:sz w:val="28"/>
        </w:rPr>
        <w:t>
      Қолдары:</w:t>
      </w:r>
    </w:p>
    <w:bookmarkEnd w:id="126"/>
    <w:bookmarkStart w:name="z134" w:id="127"/>
    <w:p>
      <w:pPr>
        <w:spacing w:after="0"/>
        <w:ind w:left="0"/>
        <w:jc w:val="both"/>
      </w:pPr>
      <w:r>
        <w:rPr>
          <w:rFonts w:ascii="Times New Roman"/>
          <w:b w:val="false"/>
          <w:i w:val="false"/>
          <w:color w:val="000000"/>
          <w:sz w:val="28"/>
        </w:rPr>
        <w:t>
      Т.А.Ә. (болған жағдайда), лауазымы</w:t>
      </w:r>
    </w:p>
    <w:bookmarkEnd w:id="127"/>
    <w:bookmarkStart w:name="z135" w:id="128"/>
    <w:p>
      <w:pPr>
        <w:spacing w:after="0"/>
        <w:ind w:left="0"/>
        <w:jc w:val="both"/>
      </w:pPr>
      <w:r>
        <w:rPr>
          <w:rFonts w:ascii="Times New Roman"/>
          <w:b w:val="false"/>
          <w:i w:val="false"/>
          <w:color w:val="000000"/>
          <w:sz w:val="28"/>
        </w:rPr>
        <w:t>
      Нысан</w:t>
      </w:r>
    </w:p>
    <w:bookmarkEnd w:id="128"/>
    <w:bookmarkStart w:name="z136" w:id="12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9"/>
    <w:bookmarkStart w:name="z137" w:id="130"/>
    <w:p>
      <w:pPr>
        <w:spacing w:after="0"/>
        <w:ind w:left="0"/>
        <w:jc w:val="both"/>
      </w:pPr>
      <w:r>
        <w:rPr>
          <w:rFonts w:ascii="Times New Roman"/>
          <w:b w:val="false"/>
          <w:i w:val="false"/>
          <w:color w:val="000000"/>
          <w:sz w:val="28"/>
        </w:rPr>
        <w:t>
      Елді мекен, аудан, облыс _____________________________________________</w:t>
      </w:r>
    </w:p>
    <w:bookmarkEnd w:id="130"/>
    <w:bookmarkStart w:name="z138" w:id="131"/>
    <w:p>
      <w:pPr>
        <w:spacing w:after="0"/>
        <w:ind w:left="0"/>
        <w:jc w:val="both"/>
      </w:pPr>
      <w:r>
        <w:rPr>
          <w:rFonts w:ascii="Times New Roman"/>
          <w:b w:val="false"/>
          <w:i w:val="false"/>
          <w:color w:val="000000"/>
          <w:sz w:val="28"/>
        </w:rPr>
        <w:t>
      1. Объектінің атауы ______________________________________________</w:t>
      </w:r>
    </w:p>
    <w:bookmarkEnd w:id="131"/>
    <w:bookmarkStart w:name="z139" w:id="132"/>
    <w:p>
      <w:pPr>
        <w:spacing w:after="0"/>
        <w:ind w:left="0"/>
        <w:jc w:val="both"/>
      </w:pPr>
      <w:r>
        <w:rPr>
          <w:rFonts w:ascii="Times New Roman"/>
          <w:b w:val="false"/>
          <w:i w:val="false"/>
          <w:color w:val="000000"/>
          <w:sz w:val="28"/>
        </w:rPr>
        <w:t>
      2. Мекенжайы ___________________________________________________</w:t>
      </w:r>
    </w:p>
    <w:bookmarkEnd w:id="132"/>
    <w:bookmarkStart w:name="z140" w:id="13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3"/>
    <w:bookmarkStart w:name="z141" w:id="134"/>
    <w:p>
      <w:pPr>
        <w:spacing w:after="0"/>
        <w:ind w:left="0"/>
        <w:jc w:val="both"/>
      </w:pPr>
      <w:r>
        <w:rPr>
          <w:rFonts w:ascii="Times New Roman"/>
          <w:b w:val="false"/>
          <w:i w:val="false"/>
          <w:color w:val="000000"/>
          <w:sz w:val="28"/>
        </w:rPr>
        <w:t>
      _____________________________________________________________</w:t>
      </w:r>
    </w:p>
    <w:bookmarkEnd w:id="134"/>
    <w:bookmarkStart w:name="z142" w:id="135"/>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5"/>
    <w:bookmarkStart w:name="z143" w:id="136"/>
    <w:p>
      <w:pPr>
        <w:spacing w:after="0"/>
        <w:ind w:left="0"/>
        <w:jc w:val="both"/>
      </w:pPr>
      <w:r>
        <w:rPr>
          <w:rFonts w:ascii="Times New Roman"/>
          <w:b w:val="false"/>
          <w:i w:val="false"/>
          <w:color w:val="000000"/>
          <w:sz w:val="28"/>
        </w:rPr>
        <w:t>
      5. Тәулігіне өткізу қабілеті: ________________________________________</w:t>
      </w:r>
    </w:p>
    <w:bookmarkEnd w:id="136"/>
    <w:bookmarkStart w:name="z144" w:id="137"/>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7"/>
    <w:bookmarkStart w:name="z145"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46" w:id="139"/>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9"/>
    <w:bookmarkStart w:name="z147" w:id="140"/>
    <w:p>
      <w:pPr>
        <w:spacing w:after="0"/>
        <w:ind w:left="0"/>
        <w:jc w:val="both"/>
      </w:pPr>
      <w:r>
        <w:rPr>
          <w:rFonts w:ascii="Times New Roman"/>
          <w:b w:val="false"/>
          <w:i w:val="false"/>
          <w:color w:val="000000"/>
          <w:sz w:val="28"/>
        </w:rPr>
        <w:t>
      7. Үй-жайдың жалпы алаңы, м² _____________________________________</w:t>
      </w:r>
    </w:p>
    <w:bookmarkEnd w:id="140"/>
    <w:bookmarkStart w:name="z148" w:id="141"/>
    <w:p>
      <w:pPr>
        <w:spacing w:after="0"/>
        <w:ind w:left="0"/>
        <w:jc w:val="both"/>
      </w:pPr>
      <w:r>
        <w:rPr>
          <w:rFonts w:ascii="Times New Roman"/>
          <w:b w:val="false"/>
          <w:i w:val="false"/>
          <w:color w:val="000000"/>
          <w:sz w:val="28"/>
        </w:rPr>
        <w:t>
      сауда алаңы _____________________________________________________</w:t>
      </w:r>
    </w:p>
    <w:bookmarkEnd w:id="141"/>
    <w:bookmarkStart w:name="z149" w:id="142"/>
    <w:p>
      <w:pPr>
        <w:spacing w:after="0"/>
        <w:ind w:left="0"/>
        <w:jc w:val="both"/>
      </w:pPr>
      <w:r>
        <w:rPr>
          <w:rFonts w:ascii="Times New Roman"/>
          <w:b w:val="false"/>
          <w:i w:val="false"/>
          <w:color w:val="000000"/>
          <w:sz w:val="28"/>
        </w:rPr>
        <w:t>
      қоймалық және қосалқы алаң _______________________________________</w:t>
      </w:r>
    </w:p>
    <w:bookmarkEnd w:id="142"/>
    <w:bookmarkStart w:name="z150" w:id="143"/>
    <w:p>
      <w:pPr>
        <w:spacing w:after="0"/>
        <w:ind w:left="0"/>
        <w:jc w:val="both"/>
      </w:pPr>
      <w:r>
        <w:rPr>
          <w:rFonts w:ascii="Times New Roman"/>
          <w:b w:val="false"/>
          <w:i w:val="false"/>
          <w:color w:val="000000"/>
          <w:sz w:val="28"/>
        </w:rPr>
        <w:t>
      8. Аула аумағының алаңы, м² _______________________________________</w:t>
      </w:r>
    </w:p>
    <w:bookmarkEnd w:id="143"/>
    <w:bookmarkStart w:name="z151" w:id="144"/>
    <w:p>
      <w:pPr>
        <w:spacing w:after="0"/>
        <w:ind w:left="0"/>
        <w:jc w:val="both"/>
      </w:pPr>
      <w:r>
        <w:rPr>
          <w:rFonts w:ascii="Times New Roman"/>
          <w:b w:val="false"/>
          <w:i w:val="false"/>
          <w:color w:val="000000"/>
          <w:sz w:val="28"/>
        </w:rPr>
        <w:t>
      жасыл екпелер бар ________________________________________________</w:t>
      </w:r>
    </w:p>
    <w:bookmarkEnd w:id="144"/>
    <w:bookmarkStart w:name="z152" w:id="145"/>
    <w:p>
      <w:pPr>
        <w:spacing w:after="0"/>
        <w:ind w:left="0"/>
        <w:jc w:val="both"/>
      </w:pPr>
      <w:r>
        <w:rPr>
          <w:rFonts w:ascii="Times New Roman"/>
          <w:b w:val="false"/>
          <w:i w:val="false"/>
          <w:color w:val="000000"/>
          <w:sz w:val="28"/>
        </w:rPr>
        <w:t>
      жабын қатты _____________________________________________________</w:t>
      </w:r>
    </w:p>
    <w:bookmarkEnd w:id="145"/>
    <w:bookmarkStart w:name="z153" w:id="146"/>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6"/>
    <w:bookmarkStart w:name="z154" w:id="147"/>
    <w:p>
      <w:pPr>
        <w:spacing w:after="0"/>
        <w:ind w:left="0"/>
        <w:jc w:val="both"/>
      </w:pPr>
      <w:r>
        <w:rPr>
          <w:rFonts w:ascii="Times New Roman"/>
          <w:b w:val="false"/>
          <w:i w:val="false"/>
          <w:color w:val="000000"/>
          <w:sz w:val="28"/>
        </w:rPr>
        <w:t>
      10. Қалдықтарды шығару кезеңділігі_________________________________</w:t>
      </w:r>
    </w:p>
    <w:bookmarkEnd w:id="147"/>
    <w:bookmarkStart w:name="z155"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8"/>
    <w:bookmarkStart w:name="z156" w:id="149"/>
    <w:p>
      <w:pPr>
        <w:spacing w:after="0"/>
        <w:ind w:left="0"/>
        <w:jc w:val="both"/>
      </w:pPr>
      <w:r>
        <w:rPr>
          <w:rFonts w:ascii="Times New Roman"/>
          <w:b w:val="false"/>
          <w:i w:val="false"/>
          <w:color w:val="000000"/>
          <w:sz w:val="28"/>
        </w:rPr>
        <w:t>
      (қандай және қанша) _________________________________________________</w:t>
      </w:r>
    </w:p>
    <w:bookmarkEnd w:id="149"/>
    <w:bookmarkStart w:name="z157" w:id="150"/>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50"/>
    <w:bookmarkStart w:name="z158" w:id="151"/>
    <w:p>
      <w:pPr>
        <w:spacing w:after="0"/>
        <w:ind w:left="0"/>
        <w:jc w:val="both"/>
      </w:pPr>
      <w:r>
        <w:rPr>
          <w:rFonts w:ascii="Times New Roman"/>
          <w:b w:val="false"/>
          <w:i w:val="false"/>
          <w:color w:val="000000"/>
          <w:sz w:val="28"/>
        </w:rPr>
        <w:t>
      13. Тамақ қалдықтарын шығару езеңділігі____________________________</w:t>
      </w:r>
    </w:p>
    <w:bookmarkEnd w:id="151"/>
    <w:bookmarkStart w:name="z159" w:id="152"/>
    <w:p>
      <w:pPr>
        <w:spacing w:after="0"/>
        <w:ind w:left="0"/>
        <w:jc w:val="both"/>
      </w:pPr>
      <w:r>
        <w:rPr>
          <w:rFonts w:ascii="Times New Roman"/>
          <w:b w:val="false"/>
          <w:i w:val="false"/>
          <w:color w:val="000000"/>
          <w:sz w:val="28"/>
        </w:rPr>
        <w:t>
      ________________________________________________________________</w:t>
      </w:r>
    </w:p>
    <w:bookmarkEnd w:id="152"/>
    <w:bookmarkStart w:name="z160"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3"/>
    <w:bookmarkStart w:name="z161" w:id="154"/>
    <w:p>
      <w:pPr>
        <w:spacing w:after="0"/>
        <w:ind w:left="0"/>
        <w:jc w:val="both"/>
      </w:pPr>
      <w:r>
        <w:rPr>
          <w:rFonts w:ascii="Times New Roman"/>
          <w:b w:val="false"/>
          <w:i w:val="false"/>
          <w:color w:val="000000"/>
          <w:sz w:val="28"/>
        </w:rPr>
        <w:t>
      фракция) _________________________________________________________</w:t>
      </w:r>
    </w:p>
    <w:bookmarkEnd w:id="154"/>
    <w:bookmarkStart w:name="z162" w:id="155"/>
    <w:p>
      <w:pPr>
        <w:spacing w:after="0"/>
        <w:ind w:left="0"/>
        <w:jc w:val="both"/>
      </w:pPr>
      <w:r>
        <w:rPr>
          <w:rFonts w:ascii="Times New Roman"/>
          <w:b w:val="false"/>
          <w:i w:val="false"/>
          <w:color w:val="000000"/>
          <w:sz w:val="28"/>
        </w:rPr>
        <w:t>
      Қолдары:</w:t>
      </w:r>
    </w:p>
    <w:bookmarkEnd w:id="155"/>
    <w:bookmarkStart w:name="z163"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bookmarkStart w:name="z165" w:id="157"/>
    <w:p>
      <w:pPr>
        <w:spacing w:after="0"/>
        <w:ind w:left="0"/>
        <w:jc w:val="both"/>
      </w:pPr>
      <w:r>
        <w:rPr>
          <w:rFonts w:ascii="Times New Roman"/>
          <w:b w:val="false"/>
          <w:i w:val="false"/>
          <w:color w:val="000000"/>
          <w:sz w:val="28"/>
        </w:rPr>
        <w:t>
      Формасы</w:t>
      </w:r>
    </w:p>
    <w:bookmarkEnd w:id="157"/>
    <w:bookmarkStart w:name="z166" w:id="158"/>
    <w:p>
      <w:pPr>
        <w:spacing w:after="0"/>
        <w:ind w:left="0"/>
        <w:jc w:val="left"/>
      </w:pPr>
      <w:r>
        <w:rPr>
          <w:rFonts w:ascii="Times New Roman"/>
          <w:b/>
          <w:i w:val="false"/>
          <w:color w:val="000000"/>
        </w:rPr>
        <w:t xml:space="preserve"> Бастапқы жазба бланкісі</w:t>
      </w:r>
    </w:p>
    <w:bookmarkEnd w:id="158"/>
    <w:bookmarkStart w:name="z167" w:id="159"/>
    <w:p>
      <w:pPr>
        <w:spacing w:after="0"/>
        <w:ind w:left="0"/>
        <w:jc w:val="both"/>
      </w:pPr>
      <w:r>
        <w:rPr>
          <w:rFonts w:ascii="Times New Roman"/>
          <w:b w:val="false"/>
          <w:i w:val="false"/>
          <w:color w:val="000000"/>
          <w:sz w:val="28"/>
        </w:rPr>
        <w:t>
      _____________</w:t>
      </w:r>
    </w:p>
    <w:bookmarkEnd w:id="159"/>
    <w:bookmarkStart w:name="z168" w:id="160"/>
    <w:p>
      <w:pPr>
        <w:spacing w:after="0"/>
        <w:ind w:left="0"/>
        <w:jc w:val="both"/>
      </w:pPr>
      <w:r>
        <w:rPr>
          <w:rFonts w:ascii="Times New Roman"/>
          <w:b w:val="false"/>
          <w:i w:val="false"/>
          <w:color w:val="000000"/>
          <w:sz w:val="28"/>
        </w:rPr>
        <w:t>
      (күні)</w:t>
      </w:r>
    </w:p>
    <w:bookmarkEnd w:id="160"/>
    <w:bookmarkStart w:name="z169" w:id="161"/>
    <w:p>
      <w:pPr>
        <w:spacing w:after="0"/>
        <w:ind w:left="0"/>
        <w:jc w:val="both"/>
      </w:pPr>
      <w:r>
        <w:rPr>
          <w:rFonts w:ascii="Times New Roman"/>
          <w:b w:val="false"/>
          <w:i w:val="false"/>
          <w:color w:val="000000"/>
          <w:sz w:val="28"/>
        </w:rPr>
        <w:t>
      объектісі бойынша_______________________________________________</w:t>
      </w:r>
    </w:p>
    <w:bookmarkEnd w:id="161"/>
    <w:bookmarkStart w:name="z170" w:id="162"/>
    <w:p>
      <w:pPr>
        <w:spacing w:after="0"/>
        <w:ind w:left="0"/>
        <w:jc w:val="both"/>
      </w:pPr>
      <w:r>
        <w:rPr>
          <w:rFonts w:ascii="Times New Roman"/>
          <w:b w:val="false"/>
          <w:i w:val="false"/>
          <w:color w:val="000000"/>
          <w:sz w:val="28"/>
        </w:rPr>
        <w:t>
      (атауы, мекенжайы)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172" w:id="163"/>
    <w:p>
      <w:pPr>
        <w:spacing w:after="0"/>
        <w:ind w:left="0"/>
        <w:jc w:val="both"/>
      </w:pPr>
      <w:r>
        <w:rPr>
          <w:rFonts w:ascii="Times New Roman"/>
          <w:b w:val="false"/>
          <w:i w:val="false"/>
          <w:color w:val="000000"/>
          <w:sz w:val="28"/>
        </w:rPr>
        <w:t>
      Нысан</w:t>
      </w:r>
    </w:p>
    <w:bookmarkEnd w:id="163"/>
    <w:bookmarkStart w:name="z173" w:id="16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4"/>
    <w:bookmarkStart w:name="z174" w:id="165"/>
    <w:p>
      <w:pPr>
        <w:spacing w:after="0"/>
        <w:ind w:left="0"/>
        <w:jc w:val="both"/>
      </w:pPr>
      <w:r>
        <w:rPr>
          <w:rFonts w:ascii="Times New Roman"/>
          <w:b w:val="false"/>
          <w:i w:val="false"/>
          <w:color w:val="000000"/>
          <w:sz w:val="28"/>
        </w:rPr>
        <w:t>
      20__жылғы "___" ___________бастап "____" _______________ дейін</w:t>
      </w:r>
    </w:p>
    <w:bookmarkEnd w:id="165"/>
    <w:bookmarkStart w:name="z175" w:id="166"/>
    <w:p>
      <w:pPr>
        <w:spacing w:after="0"/>
        <w:ind w:left="0"/>
        <w:jc w:val="both"/>
      </w:pPr>
      <w:r>
        <w:rPr>
          <w:rFonts w:ascii="Times New Roman"/>
          <w:b w:val="false"/>
          <w:i w:val="false"/>
          <w:color w:val="000000"/>
          <w:sz w:val="28"/>
        </w:rPr>
        <w:t>
      Жайлылық типі 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7"/>
    <w:p>
      <w:pPr>
        <w:spacing w:after="0"/>
        <w:ind w:left="0"/>
        <w:jc w:val="both"/>
      </w:pPr>
      <w:r>
        <w:rPr>
          <w:rFonts w:ascii="Times New Roman"/>
          <w:b w:val="false"/>
          <w:i w:val="false"/>
          <w:color w:val="000000"/>
          <w:sz w:val="28"/>
        </w:rPr>
        <w:t>
      Қолдары</w:t>
      </w:r>
    </w:p>
    <w:bookmarkEnd w:id="167"/>
    <w:bookmarkStart w:name="z177" w:id="168"/>
    <w:p>
      <w:pPr>
        <w:spacing w:after="0"/>
        <w:ind w:left="0"/>
        <w:jc w:val="both"/>
      </w:pPr>
      <w:r>
        <w:rPr>
          <w:rFonts w:ascii="Times New Roman"/>
          <w:b w:val="false"/>
          <w:i w:val="false"/>
          <w:color w:val="000000"/>
          <w:sz w:val="28"/>
        </w:rPr>
        <w:t>
      Т.А.Ә. (болған жағдайда), лауазымы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179" w:id="169"/>
    <w:p>
      <w:pPr>
        <w:spacing w:after="0"/>
        <w:ind w:left="0"/>
        <w:jc w:val="both"/>
      </w:pPr>
      <w:r>
        <w:rPr>
          <w:rFonts w:ascii="Times New Roman"/>
          <w:b w:val="false"/>
          <w:i w:val="false"/>
          <w:color w:val="000000"/>
          <w:sz w:val="28"/>
        </w:rPr>
        <w:t>
      Нысан</w:t>
      </w:r>
    </w:p>
    <w:bookmarkEnd w:id="169"/>
    <w:bookmarkStart w:name="z180" w:id="17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0"/>
    <w:bookmarkStart w:name="z181" w:id="171"/>
    <w:p>
      <w:pPr>
        <w:spacing w:after="0"/>
        <w:ind w:left="0"/>
        <w:jc w:val="both"/>
      </w:pPr>
      <w:r>
        <w:rPr>
          <w:rFonts w:ascii="Times New Roman"/>
          <w:b w:val="false"/>
          <w:i w:val="false"/>
          <w:color w:val="000000"/>
          <w:sz w:val="28"/>
        </w:rPr>
        <w:t>
      Жайлылық типі ______________________________________________</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2"/>
    <w:p>
      <w:pPr>
        <w:spacing w:after="0"/>
        <w:ind w:left="0"/>
        <w:jc w:val="both"/>
      </w:pPr>
      <w:r>
        <w:rPr>
          <w:rFonts w:ascii="Times New Roman"/>
          <w:b w:val="false"/>
          <w:i w:val="false"/>
          <w:color w:val="000000"/>
          <w:sz w:val="28"/>
        </w:rPr>
        <w:t>
      Барлығы ____________</w:t>
      </w:r>
    </w:p>
    <w:bookmarkEnd w:id="172"/>
    <w:bookmarkStart w:name="z183" w:id="173"/>
    <w:p>
      <w:pPr>
        <w:spacing w:after="0"/>
        <w:ind w:left="0"/>
        <w:jc w:val="both"/>
      </w:pPr>
      <w:r>
        <w:rPr>
          <w:rFonts w:ascii="Times New Roman"/>
          <w:b w:val="false"/>
          <w:i w:val="false"/>
          <w:color w:val="000000"/>
          <w:sz w:val="28"/>
        </w:rPr>
        <w:t>
      Тәулігіне орташа _______________</w:t>
      </w:r>
    </w:p>
    <w:bookmarkEnd w:id="173"/>
    <w:bookmarkStart w:name="z184" w:id="174"/>
    <w:p>
      <w:pPr>
        <w:spacing w:after="0"/>
        <w:ind w:left="0"/>
        <w:jc w:val="both"/>
      </w:pPr>
      <w:r>
        <w:rPr>
          <w:rFonts w:ascii="Times New Roman"/>
          <w:b w:val="false"/>
          <w:i w:val="false"/>
          <w:color w:val="000000"/>
          <w:sz w:val="28"/>
        </w:rPr>
        <w:t>
      Қолдары ______________</w:t>
      </w:r>
    </w:p>
    <w:bookmarkEnd w:id="174"/>
    <w:bookmarkStart w:name="z185" w:id="175"/>
    <w:p>
      <w:pPr>
        <w:spacing w:after="0"/>
        <w:ind w:left="0"/>
        <w:jc w:val="both"/>
      </w:pPr>
      <w:r>
        <w:rPr>
          <w:rFonts w:ascii="Times New Roman"/>
          <w:b w:val="false"/>
          <w:i w:val="false"/>
          <w:color w:val="000000"/>
          <w:sz w:val="28"/>
        </w:rPr>
        <w:t>
      Т.А.Ә. (болған жағдайда), лауазымы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