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8687" w14:textId="8be8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Талдыапан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27-16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43 907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1 038 мың теңге;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42 869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43 973 мың теңге;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- 66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Талдыапан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Талдыапан ауылдық округінің бюджетіне аудандық бюджеттен берілетін субвенциялар түсімдерінің сомасы 35 462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27-16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Талдыапан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27-16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Талдыапан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27-16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Талдыапан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