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82ac" w14:textId="5d58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Жалпақтал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96 664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12 583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83 081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97 786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Жалпақтал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Жалпақтал ауылдық округінің бюджетіне аудандық бюджеттен берілетін субвенциялар түсімдерінің сомасы 71 192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Жалпақтал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Жалпақтал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Жалпақтал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