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b924ed" w14:textId="cb924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Казталов ауданының Болашақ ауылдық округінің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Казталов аудандық мәслихатының 2022 жылғы 27 желтоқсандағы № 27-8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Казталов аудандық мәслихаты ШЕШТІ: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2023-2025 жылдарға арналған Болашақ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50 012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2 069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47 943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50 094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– -82 мың теңге; 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82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82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00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2023 жылға арналған Болашақ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Казталов аудандық мәслихатының 2022 жылғы 21 желтоқсандағы №26-2 "2023-2025 жылдарға арналған аудандық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2023 жылға арналған Болашақ ауылдық округінің бюджетіне аудандық бюджеттен берілетін субвенциялар түсімдерінің сомасы 40 647 мың теңге ескерілсін.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Жергілікті атқарушы органдарға қарасты мемлекеттік мекемелер ұсынатын тауарлар мен қызметтерді өткізуден түсетін ақшалар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Үкіметі анықтаған тәртіпте пайдаланылады.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Казталов аудандық мәслихатының тұрақты комиссияларына әр тоқсан сайын бюджеттік бағдарламалар әкімшілерінің есебін тыңдау жүктелсін.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Болашақ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Казталов аудандық мәслихатының 16.11.2023 </w:t>
      </w:r>
      <w:r>
        <w:rPr>
          <w:rFonts w:ascii="Times New Roman"/>
          <w:b w:val="false"/>
          <w:i w:val="false"/>
          <w:color w:val="ff0000"/>
          <w:sz w:val="28"/>
        </w:rPr>
        <w:t>№ 10-8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көрсетілетін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 2-қосымша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Болашақ ауылдық округінің бюджеті</w:t>
      </w:r>
    </w:p>
    <w:bookmarkEnd w:id="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 аудандық мәслихаттың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27-8 шешіміне 3-қосымша</w:t>
            </w:r>
          </w:p>
        </w:tc>
      </w:tr>
    </w:tbl>
    <w:bookmarkStart w:name="z35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Болашақ ауылдық округінің бюджеті</w:t>
      </w:r>
    </w:p>
    <w:bookmarkEnd w:id="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38601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Денсаулық сақтау саласындағы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Шұғыл жағдайларда сырқаты ауыр адамдарды дәрігерлік көмек көрсететін ең жақын денсаулық сақтау ұйымына дейін жеткізуді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5)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Бюджет тапшылығын қаржыландыру (профицитін пайдалану)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