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5bcf" w14:textId="6aa5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Тереңкөл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51 891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50 099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51 923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- 32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Тереңкөл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Тереңкөл ауылдық округінің бюджетіне аудандық бюджеттен берілетін субвенциялар түсімдерінің сомасы 38 547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№27-4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Тереңкөл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№27-4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