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966b" w14:textId="8399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Казталов ауданының Бірік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2022 жылғы 27 желтоқсандағы № 27-2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Бірік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42 690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1 660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41 030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42 942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-252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252 мыңтеңге: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Бірік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2022 жылғы 21 желтоқсандағы №26-2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Бірік ауылдық округінің бюджетіне аудандық бюджеттен берілетін субвенциялар түсімдерінің сомасы 37 107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Бірік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№27-2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Бірік ауылдық округінің бюджеті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№27-2 шешіміне 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Бірік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