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78d0b4" w14:textId="178d0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2023-2025 жылдарға арналған Бәйтерек ауданы Шалғай ауылдық округі бюджеті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Бәйтерек аудандық мәслихатының 2022 жылғы 23 желтоқсандағы № 24-21 шешімі.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Республикасындағы жергілікті мемлекеттік басқару және өзін - өзі басқару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2023-2025 жылдарға арналған Шалғай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келесі көлемдерде бекітілсін: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49 793 мың теңге: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1 717 мың теңге;</w:t>
      </w:r>
    </w:p>
    <w:bookmarkEnd w:id="3"/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159 мың теңге;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bookmarkEnd w:id="5"/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47 917 мың теңге;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51 454 мың теңге;</w:t>
      </w:r>
    </w:p>
    <w:bookmarkEnd w:id="7"/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bookmarkEnd w:id="8"/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bookmarkEnd w:id="10"/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bookmarkEnd w:id="12"/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- 1 661 мың теңге;</w:t>
      </w:r>
    </w:p>
    <w:bookmarkEnd w:id="14"/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1 661 мың теңге: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bookmarkEnd w:id="17"/>
    <w:bookmarkStart w:name="z21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1 661 мың теңге.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1-тармақ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000000"/>
          <w:sz w:val="28"/>
        </w:rPr>
        <w:t>№ 9-21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2023 жылға арналған Шалғай ауылдық округінің бюджет түсімдері Қазақстан Республикасының Бюджет 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Бәйтерек ауданы мәслихатының 2022 жылғы 23 желтоқсандағы №24-2 "2023-2025 жылдарға арналған Бәйтерек ауданының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қалыптастырылады.</w:t>
      </w:r>
    </w:p>
    <w:bookmarkEnd w:id="19"/>
    <w:bookmarkStart w:name="z23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 Қазақстан Республикасының "2023-2025 жылдарға арналған республикалық бюджет туралы" </w:t>
      </w:r>
      <w:r>
        <w:rPr>
          <w:rFonts w:ascii="Times New Roman"/>
          <w:b w:val="false"/>
          <w:i w:val="false"/>
          <w:color w:val="000000"/>
          <w:sz w:val="28"/>
        </w:rPr>
        <w:t>Заңы</w:t>
      </w:r>
      <w:r>
        <w:rPr>
          <w:rFonts w:ascii="Times New Roman"/>
          <w:b w:val="false"/>
          <w:i w:val="false"/>
          <w:color w:val="000000"/>
          <w:sz w:val="28"/>
        </w:rPr>
        <w:t xml:space="preserve"> қаперге және басшылыққа алынсын.</w:t>
      </w:r>
    </w:p>
    <w:bookmarkEnd w:id="20"/>
    <w:bookmarkStart w:name="z2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Жергілікті бюджеттердің теңгерімділігін қамтамасыз ету үшін 2023 жылдың кірістерін бөлу нормативі - жеке табыс салығы ауылдық округ бюджетінде 100% есепке алынады.</w:t>
      </w:r>
    </w:p>
    <w:bookmarkEnd w:id="21"/>
    <w:bookmarkStart w:name="z2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2023 жылға арналған ауылдық округ бюджетінде аудандық бюджеттен берілетін субвенциялар түсімдері 20 114 мың теңге және 16 863 мың теңге төменгі тұрған бюджеттерге берілетін нысаналы ағымдағы трансферттер ескерілсін.</w:t>
      </w:r>
    </w:p>
    <w:bookmarkEnd w:id="22"/>
    <w:bookmarkStart w:name="z26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 Осы шешім 2023 жылғы 1 қаңтардан бастап қолданысқа енгізіледі.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 Хайруллин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№24-21 шешіміне 1-қосымша</w:t>
            </w:r>
          </w:p>
        </w:tc>
      </w:tr>
    </w:tbl>
    <w:bookmarkStart w:name="z29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Шалғай ауылдық округінің бюджеті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1-қосымша жаңа редакцияда - Батыс Қазақстан облысы Бәйтерек ауданы мәслихатының 24.11.2023 </w:t>
      </w:r>
      <w:r>
        <w:rPr>
          <w:rFonts w:ascii="Times New Roman"/>
          <w:b w:val="false"/>
          <w:i w:val="false"/>
          <w:color w:val="ff0000"/>
          <w:sz w:val="28"/>
        </w:rPr>
        <w:t>№ 9-21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(01.01.2023 бастап қолданысқа енгізіледі).</w:t>
      </w:r>
    </w:p>
    <w:bookmarkStart w:name="z30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51 454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38 522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айдаланылмаған) нысаналы трансфферттерді қайтару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24-21 шешіміне 2-қосымша</w:t>
            </w:r>
          </w:p>
        </w:tc>
      </w:tr>
    </w:tbl>
    <w:bookmarkStart w:name="z3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2024 жылға арналған Шалғай ауылдық округінің бюджеті</w:t>
      </w:r>
    </w:p>
    <w:bookmarkEnd w:id="26"/>
    <w:bookmarkStart w:name="z3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Бәйтерек ауданы мәслихатының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2022 жылғы 23 желтоқсандағы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 24-21 шешіміне 3-қосымша</w:t>
            </w:r>
          </w:p>
        </w:tc>
      </w:tr>
    </w:tbl>
    <w:bookmarkStart w:name="z3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Шалғай ауылдық округінің бюджеті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мың теңге</w:t>
      </w:r>
    </w:p>
    <w:bookmarkEnd w:id="2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38 853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 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Аудандардың (облыстық маңызы бар қаланың) бюджетінен трансферттер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36 977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38 853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функцияларын орындайтын өкiлдi, атқарушы және басқа органдар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29 856 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 абаттандыру және көгалдандыру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Ерекшелігі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бюджеттен берілген бюджеттік кредиттерді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Қарыздарды өтеу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